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F679B1">
      <w:pPr>
        <w:pStyle w:val="84"/>
        <w:rPr>
          <w:rFonts w:hint="eastAsia"/>
        </w:rPr>
      </w:pPr>
      <w:bookmarkStart w:id="0" w:name="_GoBack"/>
      <w:bookmarkEnd w:id="0"/>
      <w:r>
        <w:rPr>
          <w:rFonts w:hint="eastAsia"/>
        </w:rPr>
        <w:t>（XX）实验室安全责任书</w:t>
      </w:r>
    </w:p>
    <w:p w14:paraId="481EB77C">
      <w:pPr>
        <w:pStyle w:val="85"/>
        <w:ind w:firstLine="632" w:firstLineChars="200"/>
        <w:rPr>
          <w:rFonts w:hint="eastAsia"/>
        </w:rPr>
      </w:pPr>
      <w:r>
        <w:rPr>
          <w:rFonts w:hint="eastAsia"/>
        </w:rPr>
        <w:t>为进一步加强实验室安全管理，保障实验室人员生命安全和实验室财产安全，根据学校实验室安全管理有关规定，结合实验室实际情况，特签订本实验室安全责任书。作为实验室工作人员（包括本科生、研究生、博后和教工等），本人郑重承诺：</w:t>
      </w:r>
    </w:p>
    <w:p w14:paraId="5B37F9B9">
      <w:pPr>
        <w:pStyle w:val="3"/>
        <w:rPr>
          <w:rFonts w:hint="eastAsia"/>
        </w:rPr>
      </w:pPr>
      <w:r>
        <w:rPr>
          <w:rFonts w:hint="eastAsia"/>
        </w:rPr>
        <w:t>严格遵守实验室安全管理制度</w:t>
      </w:r>
    </w:p>
    <w:p w14:paraId="0D740713">
      <w:pPr>
        <w:rPr>
          <w:rFonts w:hint="eastAsia"/>
        </w:rPr>
      </w:pPr>
      <w:r>
        <w:rPr>
          <w:rFonts w:hint="eastAsia"/>
        </w:rPr>
        <w:t>1.严格遵守国家有关法律法规以及学校、学院和实验室各项安全管理规定；</w:t>
      </w:r>
    </w:p>
    <w:p w14:paraId="374027B7">
      <w:pPr>
        <w:rPr>
          <w:rFonts w:hint="eastAsia"/>
        </w:rPr>
      </w:pPr>
      <w:r>
        <w:rPr>
          <w:rFonts w:hint="eastAsia"/>
        </w:rPr>
        <w:t>2.严格执行实验室安全操作规程，不违章操作，不违规使用仪器设备；</w:t>
      </w:r>
    </w:p>
    <w:p w14:paraId="334059B8">
      <w:pPr>
        <w:rPr>
          <w:rFonts w:hint="eastAsia"/>
        </w:rPr>
      </w:pPr>
      <w:r>
        <w:rPr>
          <w:rFonts w:hint="eastAsia"/>
        </w:rPr>
        <w:t>3.未经许可，不得擅自开展未经审批的实验项目。</w:t>
      </w:r>
    </w:p>
    <w:p w14:paraId="46BEB133">
      <w:pPr>
        <w:pStyle w:val="3"/>
        <w:rPr>
          <w:rFonts w:hint="eastAsia"/>
        </w:rPr>
      </w:pPr>
      <w:r>
        <w:rPr>
          <w:rFonts w:hint="eastAsia"/>
        </w:rPr>
        <w:t>掌握实验室安全知识与应急技能</w:t>
      </w:r>
    </w:p>
    <w:p w14:paraId="1CA0C4B3">
      <w:pPr>
        <w:rPr>
          <w:rFonts w:hint="eastAsia"/>
        </w:rPr>
      </w:pPr>
      <w:r>
        <w:rPr>
          <w:rFonts w:hint="eastAsia"/>
        </w:rPr>
        <w:t>1.熟悉实验室危险源种类、风险特点及防范措施；</w:t>
      </w:r>
    </w:p>
    <w:p w14:paraId="5EA6D254">
      <w:pPr>
        <w:rPr>
          <w:rFonts w:hint="eastAsia"/>
        </w:rPr>
      </w:pPr>
      <w:r>
        <w:rPr>
          <w:rFonts w:hint="eastAsia"/>
        </w:rPr>
        <w:t>2.掌握实验室突发事件应急处置流程；</w:t>
      </w:r>
    </w:p>
    <w:p w14:paraId="40DFCF69">
      <w:pPr>
        <w:rPr>
          <w:rFonts w:hint="eastAsia"/>
        </w:rPr>
      </w:pPr>
      <w:r>
        <w:rPr>
          <w:rFonts w:hint="eastAsia"/>
        </w:rPr>
        <w:t>3.熟悉消防器材、急救箱、应急喷淋等安全设施的位置及使用方法；</w:t>
      </w:r>
    </w:p>
    <w:p w14:paraId="6524C263">
      <w:pPr>
        <w:rPr>
          <w:rFonts w:hint="eastAsia"/>
        </w:rPr>
      </w:pPr>
      <w:r>
        <w:rPr>
          <w:rFonts w:hint="eastAsia"/>
        </w:rPr>
        <w:t>4.未经培训或指导，不得擅自操作相关仪器设备。</w:t>
      </w:r>
    </w:p>
    <w:p w14:paraId="4E424899">
      <w:pPr>
        <w:pStyle w:val="3"/>
        <w:rPr>
          <w:rFonts w:hint="eastAsia"/>
        </w:rPr>
      </w:pPr>
      <w:r>
        <w:rPr>
          <w:rFonts w:hint="eastAsia"/>
        </w:rPr>
        <w:t>规范开展实验活动</w:t>
      </w:r>
    </w:p>
    <w:p w14:paraId="5FE8005A">
      <w:pPr>
        <w:rPr>
          <w:rFonts w:hint="eastAsia"/>
        </w:rPr>
      </w:pPr>
      <w:r>
        <w:rPr>
          <w:rFonts w:hint="eastAsia"/>
        </w:rPr>
        <w:t>1.实验过程中按要求穿戴实验服、防护手套、防护眼镜、防护口罩和防护面具等个人防护用品；</w:t>
      </w:r>
    </w:p>
    <w:p w14:paraId="626276AD">
      <w:pPr>
        <w:rPr>
          <w:rFonts w:hint="eastAsia"/>
        </w:rPr>
      </w:pPr>
      <w:r>
        <w:rPr>
          <w:rFonts w:hint="eastAsia"/>
        </w:rPr>
        <w:t>2.不在实验室内饮食、吸烟、打闹或从事与实验无关的活动；</w:t>
      </w:r>
    </w:p>
    <w:p w14:paraId="766FBFF5">
      <w:pPr>
        <w:rPr>
          <w:rFonts w:hint="eastAsia"/>
        </w:rPr>
      </w:pPr>
      <w:r>
        <w:rPr>
          <w:rFonts w:hint="eastAsia"/>
        </w:rPr>
        <w:t>3.妥善管理实验药品、气瓶、危险化学品及各类实验材料。</w:t>
      </w:r>
    </w:p>
    <w:p w14:paraId="38241689">
      <w:pPr>
        <w:rPr>
          <w:rFonts w:hint="eastAsia"/>
        </w:rPr>
      </w:pPr>
      <w:r>
        <w:rPr>
          <w:rFonts w:hint="eastAsia"/>
        </w:rPr>
        <w:t>4.实验前做好风险评估，明确实验风险及应急措施；</w:t>
      </w:r>
    </w:p>
    <w:p w14:paraId="5B815B69">
      <w:pPr>
        <w:rPr>
          <w:rFonts w:hint="eastAsia"/>
        </w:rPr>
      </w:pPr>
      <w:r>
        <w:rPr>
          <w:rFonts w:hint="eastAsia"/>
        </w:rPr>
        <w:t>5.实验过程中严格规范操作，不得擅自离岗；</w:t>
      </w:r>
    </w:p>
    <w:p w14:paraId="0C9CBC97">
      <w:pPr>
        <w:rPr>
          <w:rFonts w:hint="eastAsia"/>
        </w:rPr>
      </w:pPr>
      <w:r>
        <w:rPr>
          <w:rFonts w:hint="eastAsia"/>
        </w:rPr>
        <w:t>6.实验结束后及时清理实验台面及周边环境；离开实验室前认真检查水、电、气、门窗及仪器设备安全状态，确认无安全隐患后方可离开。</w:t>
      </w:r>
    </w:p>
    <w:p w14:paraId="73FBA07A">
      <w:pPr>
        <w:pStyle w:val="3"/>
        <w:rPr>
          <w:rFonts w:hint="eastAsia"/>
        </w:rPr>
      </w:pPr>
      <w:r>
        <w:rPr>
          <w:rFonts w:hint="eastAsia"/>
        </w:rPr>
        <w:t>主动履行安全隐患报告义务</w:t>
      </w:r>
    </w:p>
    <w:p w14:paraId="17486E4B">
      <w:pPr>
        <w:rPr>
          <w:rFonts w:hint="eastAsia"/>
        </w:rPr>
      </w:pPr>
      <w:r>
        <w:rPr>
          <w:rFonts w:hint="eastAsia"/>
        </w:rPr>
        <w:t>1.发现安全隐患、设备异常或危险行为时，应及时采取必要措施并立即报告；</w:t>
      </w:r>
    </w:p>
    <w:p w14:paraId="50BC0465">
      <w:pPr>
        <w:rPr>
          <w:rFonts w:hint="eastAsia"/>
        </w:rPr>
      </w:pPr>
      <w:r>
        <w:rPr>
          <w:rFonts w:hint="eastAsia"/>
        </w:rPr>
        <w:t>2.主动制止他人违规操作及存在安全隐患的行为；</w:t>
      </w:r>
    </w:p>
    <w:p w14:paraId="580165AA">
      <w:pPr>
        <w:rPr>
          <w:rFonts w:hint="eastAsia"/>
        </w:rPr>
      </w:pPr>
      <w:r>
        <w:rPr>
          <w:rFonts w:hint="eastAsia"/>
        </w:rPr>
        <w:t>3.配合实验室负责人、安全员开展安全检查和隐患整改工作。</w:t>
      </w:r>
    </w:p>
    <w:p w14:paraId="48A615D5">
      <w:pPr>
        <w:pStyle w:val="3"/>
        <w:rPr>
          <w:rFonts w:hint="eastAsia"/>
        </w:rPr>
      </w:pPr>
      <w:r>
        <w:rPr>
          <w:rFonts w:hint="eastAsia"/>
        </w:rPr>
        <w:t>责任承担</w:t>
      </w:r>
    </w:p>
    <w:p w14:paraId="26A05583">
      <w:pPr>
        <w:rPr>
          <w:rFonts w:hint="eastAsia"/>
        </w:rPr>
      </w:pPr>
      <w:r>
        <w:rPr>
          <w:rFonts w:hint="eastAsia"/>
        </w:rPr>
        <w:t>因本人违反实验室安全管理规定、违规操作或玩忽职守造成安全事故、人员伤害或财产损失的，本人愿意承担相应责任，并接受学校及实验室依据相关规定作出的处理。</w:t>
      </w:r>
    </w:p>
    <w:p w14:paraId="1D220986">
      <w:pPr>
        <w:rPr>
          <w:rFonts w:hint="eastAsia"/>
        </w:rPr>
      </w:pPr>
      <w:r>
        <w:rPr>
          <w:rFonts w:hint="eastAsia"/>
        </w:rPr>
        <w:t>本责任书自签署之日起生效，未尽事宜按相关规定执行。</w:t>
      </w:r>
    </w:p>
    <w:p w14:paraId="1D00167B">
      <w:pPr>
        <w:rPr>
          <w:rFonts w:hint="eastAsia"/>
          <w:i/>
          <w:iCs/>
          <w:color w:val="FF0000"/>
        </w:rPr>
      </w:pPr>
      <w:r>
        <w:rPr>
          <w:rFonts w:hint="eastAsia"/>
          <w:i/>
          <w:iCs/>
          <w:color w:val="FF0000"/>
        </w:rPr>
        <w:t>（以上内容根据实验室情况可自行修改</w:t>
      </w:r>
      <w:r>
        <w:rPr>
          <w:i/>
          <w:iCs/>
          <w:color w:val="FF0000"/>
        </w:rPr>
        <w:t>）</w:t>
      </w:r>
    </w:p>
    <w:tbl>
      <w:tblPr>
        <w:tblStyle w:val="9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1"/>
        <w:gridCol w:w="4304"/>
      </w:tblGrid>
      <w:tr w14:paraId="269E7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7A5AB919">
            <w:pPr>
              <w:ind w:firstLine="0" w:firstLineChars="0"/>
              <w:jc w:val="left"/>
              <w:rPr>
                <w:rFonts w:hint="eastAsia"/>
              </w:rPr>
            </w:pPr>
            <w:r>
              <w:t>实验室负责人签字：</w:t>
            </w:r>
          </w:p>
          <w:p w14:paraId="7F2C4821">
            <w:pPr>
              <w:ind w:firstLine="0" w:firstLineChars="0"/>
              <w:jc w:val="left"/>
              <w:rPr>
                <w:rFonts w:hint="eastAsia"/>
              </w:rPr>
            </w:pPr>
          </w:p>
          <w:p w14:paraId="276B3CDC">
            <w:pPr>
              <w:ind w:firstLine="0" w:firstLineChars="0"/>
              <w:jc w:val="left"/>
              <w:rPr>
                <w:rFonts w:hint="eastAsia"/>
                <w:u w:val="single"/>
              </w:rPr>
            </w:pPr>
            <w:r>
              <w:rPr>
                <w:rFonts w:hint="eastAsia"/>
                <w:u w:val="single"/>
              </w:rPr>
              <w:t xml:space="preserve">                    </w:t>
            </w:r>
          </w:p>
        </w:tc>
        <w:tc>
          <w:tcPr>
            <w:tcW w:w="4304" w:type="dxa"/>
          </w:tcPr>
          <w:p w14:paraId="7482C266">
            <w:pPr>
              <w:ind w:firstLine="0" w:firstLineChars="0"/>
              <w:jc w:val="left"/>
              <w:rPr>
                <w:rFonts w:hint="eastAsia"/>
              </w:rPr>
            </w:pPr>
            <w:r>
              <w:t>课题组人员签字：</w:t>
            </w:r>
          </w:p>
          <w:p w14:paraId="580A8509">
            <w:pPr>
              <w:ind w:firstLine="0" w:firstLineChars="0"/>
              <w:jc w:val="left"/>
              <w:rPr>
                <w:rFonts w:hint="eastAsia" w:ascii="宋体" w:hAnsi="宋体" w:eastAsia="宋体" w:cs="宋体"/>
                <w:i/>
                <w:iCs/>
                <w:sz w:val="24"/>
                <w:u w:val="single"/>
              </w:rPr>
            </w:pPr>
            <w:r>
              <w:rPr>
                <w:rFonts w:hint="eastAsia"/>
                <w:i/>
                <w:iCs/>
                <w:color w:val="FF0000"/>
                <w:u w:val="single"/>
              </w:rPr>
              <w:t>（学工号、姓名，可预先编辑打印避免辨认不清）</w:t>
            </w:r>
            <w:r>
              <w:rPr>
                <w:rFonts w:hint="eastAsia"/>
                <w:i/>
                <w:iCs/>
                <w:u w:val="single"/>
              </w:rPr>
              <w:t xml:space="preserve">     </w:t>
            </w:r>
          </w:p>
        </w:tc>
      </w:tr>
      <w:tr w14:paraId="1D02F0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1" w:type="dxa"/>
          </w:tcPr>
          <w:p w14:paraId="295BE210">
            <w:pPr>
              <w:ind w:firstLine="0" w:firstLineChars="0"/>
              <w:rPr>
                <w:rFonts w:hint="eastAsia"/>
              </w:rPr>
            </w:pPr>
            <w:r>
              <w:t>日期：_____年____月_____日</w:t>
            </w:r>
          </w:p>
        </w:tc>
        <w:tc>
          <w:tcPr>
            <w:tcW w:w="4304" w:type="dxa"/>
          </w:tcPr>
          <w:p w14:paraId="44FC457F">
            <w:pPr>
              <w:ind w:firstLine="0" w:firstLineChars="0"/>
              <w:rPr>
                <w:rFonts w:hint="eastAsia" w:ascii="宋体" w:hAnsi="宋体" w:eastAsia="宋体" w:cs="宋体"/>
                <w:sz w:val="24"/>
              </w:rPr>
            </w:pPr>
            <w:r>
              <w:t>日期：____年___月____日</w:t>
            </w:r>
          </w:p>
        </w:tc>
      </w:tr>
    </w:tbl>
    <w:p w14:paraId="11FFCA49">
      <w:pPr>
        <w:ind w:firstLine="0" w:firstLineChars="0"/>
        <w:rPr>
          <w:rFonts w:hint="eastAsia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0" w:footer="1531" w:gutter="0"/>
      <w:cols w:space="425" w:num="1"/>
      <w:titlePg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32"/>
      </w:pPr>
      <w:r>
        <w:separator/>
      </w:r>
    </w:p>
  </w:endnote>
  <w:endnote w:type="continuationSeparator" w:id="1">
    <w:p>
      <w:pPr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D28F0">
    <w:pPr>
      <w:pStyle w:val="55"/>
      <w:ind w:right="320"/>
      <w:rPr>
        <w:rFonts w:hint="eastAsia"/>
      </w:rPr>
    </w:pPr>
    <w:r>
      <w:rPr>
        <w:rFonts w:hint="eastAsia"/>
      </w:rPr>
      <w:t>—</w:t>
    </w:r>
    <w:r>
      <w:t xml:space="preserve"> </w:t>
    </w:r>
    <w:r>
      <w:fldChar w:fldCharType="begin"/>
    </w:r>
    <w:r>
      <w:instrText xml:space="preserve"> PAGE \* ARABIC </w:instrText>
    </w:r>
    <w:r>
      <w:fldChar w:fldCharType="separate"/>
    </w:r>
    <w:r>
      <w:t>1</w:t>
    </w:r>
    <w:r>
      <w:fldChar w:fldCharType="end"/>
    </w:r>
    <w:r>
      <w:t xml:space="preserve"> </w:t>
    </w:r>
    <w:r>
      <w:rPr>
        <w:rFonts w:hint="eastAsia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2BB35">
    <w:pPr>
      <w:pStyle w:val="260"/>
      <w:ind w:left="320"/>
      <w:rPr>
        <w:rFonts w:hint="eastAsia"/>
      </w:rPr>
    </w:pPr>
    <w:r>
      <w:rPr>
        <w:rFonts w:hint="eastAsia"/>
      </w:rPr>
      <w:t>—</w:t>
    </w:r>
    <w:r>
      <w:t xml:space="preserve"> </w:t>
    </w:r>
    <w:r>
      <w:fldChar w:fldCharType="begin"/>
    </w:r>
    <w:r>
      <w:instrText xml:space="preserve"> PAGE \* ARABIC </w:instrText>
    </w:r>
    <w:r>
      <w:fldChar w:fldCharType="separate"/>
    </w:r>
    <w:r>
      <w:t>1</w:t>
    </w:r>
    <w:r>
      <w:fldChar w:fldCharType="end"/>
    </w:r>
    <w:r>
      <w:t xml:space="preserve"> </w:t>
    </w:r>
    <w:r>
      <w:rPr>
        <w:rFonts w:hint="eastAsia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B9632A">
    <w:pPr>
      <w:pStyle w:val="55"/>
      <w:ind w:right="320"/>
      <w:rPr>
        <w:rFonts w:hint="eastAsia"/>
      </w:rPr>
    </w:pPr>
    <w:r>
      <w:fldChar w:fldCharType="begin"/>
    </w:r>
    <w:r>
      <w:instrText xml:space="preserve"> IF </w:instrText>
    </w:r>
    <w:r>
      <w:fldChar w:fldCharType="begin"/>
    </w:r>
    <w:r>
      <w:instrText xml:space="preserve"> NUMPAGES </w:instrText>
    </w:r>
    <w:r>
      <w:fldChar w:fldCharType="separate"/>
    </w:r>
    <w:r>
      <w:rPr>
        <w:rFonts w:hint="eastAsia"/>
      </w:rPr>
      <w:instrText xml:space="preserve">2</w:instrText>
    </w:r>
    <w:r>
      <w:fldChar w:fldCharType="end"/>
    </w:r>
    <w:r>
      <w:instrText xml:space="preserve"> &gt; 1 "</w:instrText>
    </w:r>
    <w:r>
      <w:rPr>
        <w:rFonts w:hint="eastAsia"/>
      </w:rPr>
      <w:instrText xml:space="preserve">—</w:instrText>
    </w:r>
    <w:r>
      <w:instrText xml:space="preserve"> </w:instrText>
    </w:r>
    <w:r>
      <w:fldChar w:fldCharType="begin"/>
    </w:r>
    <w:r>
      <w:instrText xml:space="preserve"> PAGE \* ARABIC </w:instrText>
    </w:r>
    <w:r>
      <w:fldChar w:fldCharType="separate"/>
    </w:r>
    <w:r>
      <w:rPr>
        <w:rFonts w:hint="eastAsia"/>
      </w:rPr>
      <w:instrText xml:space="preserve">1</w:instrText>
    </w:r>
    <w:r>
      <w:fldChar w:fldCharType="end"/>
    </w:r>
    <w:r>
      <w:instrText xml:space="preserve"> </w:instrText>
    </w:r>
    <w:r>
      <w:rPr>
        <w:rFonts w:hint="eastAsia"/>
      </w:rPr>
      <w:instrText xml:space="preserve">—</w:instrText>
    </w:r>
    <w:r>
      <w:instrText xml:space="preserve">" "" </w:instrText>
    </w:r>
    <w:r>
      <w:fldChar w:fldCharType="separate"/>
    </w:r>
    <w:r>
      <w:rPr>
        <w:rFonts w:hint="eastAsia"/>
      </w:rPr>
      <w:t>—</w:t>
    </w:r>
    <w:r>
      <w:t xml:space="preserve"> </w:t>
    </w:r>
    <w:r>
      <w:rPr>
        <w:rFonts w:hint="eastAsia"/>
      </w:rPr>
      <w:t>1</w:t>
    </w:r>
    <w:r>
      <w:t xml:space="preserve"> </w:t>
    </w:r>
    <w:r>
      <w:rPr>
        <w:rFonts w:hint="eastAsia"/>
      </w:rPr>
      <w:t>—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32"/>
      </w:pPr>
      <w:r>
        <w:separator/>
      </w:r>
    </w:p>
  </w:footnote>
  <w:footnote w:type="continuationSeparator" w:id="1">
    <w:p>
      <w:pPr>
        <w:ind w:firstLine="63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EA4EF7">
    <w:pPr>
      <w:pStyle w:val="57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1A78D7">
    <w:pPr>
      <w:pStyle w:val="57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53A67">
    <w:pPr>
      <w:pStyle w:val="57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65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47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36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1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46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17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33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40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20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2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10">
    <w:nsid w:val="607537EE"/>
    <w:multiLevelType w:val="multilevel"/>
    <w:tmpl w:val="607537EE"/>
    <w:lvl w:ilvl="0" w:tentative="0">
      <w:start w:val="1"/>
      <w:numFmt w:val="none"/>
      <w:pStyle w:val="262"/>
      <w:suff w:val="nothing"/>
      <w:lvlText w:val=""/>
      <w:lvlJc w:val="left"/>
      <w:pPr>
        <w:ind w:left="0" w:firstLine="0"/>
      </w:pPr>
    </w:lvl>
    <w:lvl w:ilvl="1" w:tentative="0">
      <w:start w:val="1"/>
      <w:numFmt w:val="chineseCountingThousand"/>
      <w:pStyle w:val="3"/>
      <w:suff w:val="nothing"/>
      <w:lvlText w:val="%2、"/>
      <w:lvlJc w:val="left"/>
      <w:pPr>
        <w:ind w:left="0" w:firstLine="0"/>
      </w:pPr>
    </w:lvl>
    <w:lvl w:ilvl="2" w:tentative="0">
      <w:start w:val="1"/>
      <w:numFmt w:val="chineseCountingThousand"/>
      <w:pStyle w:val="4"/>
      <w:suff w:val="nothing"/>
      <w:lvlText w:val="（%3）"/>
      <w:lvlJc w:val="left"/>
      <w:pPr>
        <w:ind w:left="0" w:firstLine="0"/>
      </w:pPr>
    </w:lvl>
    <w:lvl w:ilvl="3" w:tentative="0">
      <w:start w:val="1"/>
      <w:numFmt w:val="decimal"/>
      <w:pStyle w:val="5"/>
      <w:suff w:val="nothing"/>
      <w:lvlText w:val="%4."/>
      <w:lvlJc w:val="left"/>
      <w:pPr>
        <w:ind w:left="0" w:firstLine="0"/>
      </w:pPr>
    </w:lvl>
    <w:lvl w:ilvl="4" w:tentative="0">
      <w:start w:val="1"/>
      <w:numFmt w:val="decimal"/>
      <w:pStyle w:val="6"/>
      <w:suff w:val="nothing"/>
      <w:lvlText w:val="（%5）"/>
      <w:lvlJc w:val="left"/>
      <w:pPr>
        <w:ind w:left="0" w:firstLine="0"/>
      </w:pPr>
    </w:lvl>
    <w:lvl w:ilvl="5" w:tentative="0">
      <w:start w:val="1"/>
      <w:numFmt w:val="decimal"/>
      <w:lvlRestart w:val="1"/>
      <w:pStyle w:val="7"/>
      <w:suff w:val="nothing"/>
      <w:lvlText w:val="%6."/>
      <w:lvlJc w:val="left"/>
      <w:pPr>
        <w:ind w:left="0" w:firstLine="0"/>
      </w:pPr>
    </w:lvl>
    <w:lvl w:ilvl="6" w:tentative="0">
      <w:start w:val="1"/>
      <w:numFmt w:val="decimal"/>
      <w:suff w:val="nothing"/>
      <w:lvlText w:val="%1.%2.%3.%4.%5.%6.%7"/>
      <w:lvlJc w:val="left"/>
      <w:pPr>
        <w:ind w:left="0" w:firstLine="0"/>
      </w:pPr>
    </w:lvl>
    <w:lvl w:ilvl="7" w:tentative="0">
      <w:start w:val="1"/>
      <w:numFmt w:val="decimal"/>
      <w:suff w:val="nothing"/>
      <w:lvlText w:val="%1.%2.%3.%4.%5.%6.%7.%8"/>
      <w:lvlJc w:val="left"/>
      <w:pPr>
        <w:ind w:left="0" w:firstLine="0"/>
      </w:pPr>
    </w:lvl>
    <w:lvl w:ilvl="8" w:tentative="0">
      <w:start w:val="1"/>
      <w:numFmt w:val="decimal"/>
      <w:suff w:val="nothing"/>
      <w:lvlText w:val="%1.%2.%3.%4.%5.%6.%7.%8.%9"/>
      <w:lvlJc w:val="left"/>
      <w:pPr>
        <w:ind w:left="0" w:firstLine="0"/>
      </w:pPr>
    </w:lvl>
  </w:abstractNum>
  <w:num w:numId="1">
    <w:abstractNumId w:val="10"/>
  </w:num>
  <w:num w:numId="2">
    <w:abstractNumId w:val="3"/>
  </w:num>
  <w:num w:numId="3">
    <w:abstractNumId w:val="5"/>
  </w:num>
  <w:num w:numId="4">
    <w:abstractNumId w:val="8"/>
  </w:num>
  <w:num w:numId="5">
    <w:abstractNumId w:val="9"/>
  </w:num>
  <w:num w:numId="6">
    <w:abstractNumId w:val="6"/>
  </w:num>
  <w:num w:numId="7">
    <w:abstractNumId w:val="2"/>
  </w:num>
  <w:num w:numId="8">
    <w:abstractNumId w:val="7"/>
  </w:num>
  <w:num w:numId="9">
    <w:abstractNumId w:val="4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mirrorMargins w:val="1"/>
  <w:bordersDoNotSurroundHeader w:val="1"/>
  <w:bordersDoNotSurroundFooter w:val="1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attachedTemplate r:id="rId1"/>
  <w:documentProtection w:enforcement="0"/>
  <w:styleLockTheme/>
  <w:styleLockQFSet/>
  <w:defaultTabStop w:val="420"/>
  <w:evenAndOddHeaders w:val="1"/>
  <w:drawingGridHorizontalSpacing w:val="158"/>
  <w:drawingGridVerticalSpacing w:val="579"/>
  <w:displayHorizont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A62"/>
    <w:rsid w:val="0002075D"/>
    <w:rsid w:val="000B035A"/>
    <w:rsid w:val="000E569B"/>
    <w:rsid w:val="001E2D32"/>
    <w:rsid w:val="0023573D"/>
    <w:rsid w:val="00267A62"/>
    <w:rsid w:val="002C0E98"/>
    <w:rsid w:val="00390DE9"/>
    <w:rsid w:val="004E6E62"/>
    <w:rsid w:val="00536320"/>
    <w:rsid w:val="00560248"/>
    <w:rsid w:val="005D2EC8"/>
    <w:rsid w:val="006C209E"/>
    <w:rsid w:val="00763C64"/>
    <w:rsid w:val="007A7804"/>
    <w:rsid w:val="00994152"/>
    <w:rsid w:val="00C0297D"/>
    <w:rsid w:val="00C90C59"/>
    <w:rsid w:val="00CD7614"/>
    <w:rsid w:val="00D21866"/>
    <w:rsid w:val="00D913E4"/>
    <w:rsid w:val="00DB4B63"/>
    <w:rsid w:val="00DC68F7"/>
    <w:rsid w:val="00F715B9"/>
    <w:rsid w:val="7021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2" w:semiHidden="0" w:name="heading 2"/>
    <w:lsdException w:qFormat="1" w:unhideWhenUsed="0" w:uiPriority="3" w:semiHidden="0" w:name="heading 3"/>
    <w:lsdException w:qFormat="1" w:unhideWhenUsed="0" w:uiPriority="4" w:semiHidden="0" w:name="heading 4"/>
    <w:lsdException w:qFormat="1" w:unhideWhenUsed="0" w:uiPriority="8" w:semiHidden="0" w:name="heading 5"/>
    <w:lsdException w:qFormat="1" w:unhideWhenUsed="0" w:uiPriority="39" w:name="heading 6"/>
    <w:lsdException w:qFormat="1" w:unhideWhenUsed="0" w:uiPriority="39" w:name="heading 7"/>
    <w:lsdException w:qFormat="1" w:unhideWhenUsed="0" w:uiPriority="39" w:name="heading 8"/>
    <w:lsdException w:qFormat="1" w:unhideWhenUsed="0" w:uiPriority="39" w:name="heading 9"/>
    <w:lsdException w:qFormat="1" w:unhideWhenUsed="0" w:uiPriority="39" w:name="index 1"/>
    <w:lsdException w:qFormat="1" w:unhideWhenUsed="0" w:uiPriority="39" w:name="index 2"/>
    <w:lsdException w:unhideWhenUsed="0" w:uiPriority="39" w:name="index 3"/>
    <w:lsdException w:unhideWhenUsed="0" w:uiPriority="39" w:name="index 4"/>
    <w:lsdException w:unhideWhenUsed="0" w:uiPriority="39" w:name="index 5"/>
    <w:lsdException w:unhideWhenUsed="0" w:uiPriority="39" w:name="index 6"/>
    <w:lsdException w:unhideWhenUsed="0" w:uiPriority="39" w:name="index 7"/>
    <w:lsdException w:unhideWhenUsed="0" w:uiPriority="39" w:name="index 8"/>
    <w:lsdException w:unhideWhenUsed="0" w:uiPriority="39" w:name="index 9"/>
    <w:lsdException w:qFormat="1" w:unhideWhenUsed="0" w:uiPriority="39" w:name="toc 1"/>
    <w:lsdException w:qFormat="1" w:unhideWhenUsed="0" w:uiPriority="39" w:name="toc 2"/>
    <w:lsdException w:qFormat="1" w:unhideWhenUsed="0" w:uiPriority="39" w:name="toc 3"/>
    <w:lsdException w:qFormat="1" w:unhideWhenUsed="0" w:uiPriority="39" w:name="toc 4"/>
    <w:lsdException w:qFormat="1" w:unhideWhenUsed="0" w:uiPriority="39" w:name="toc 5"/>
    <w:lsdException w:qFormat="1" w:unhideWhenUsed="0" w:uiPriority="39" w:name="toc 6"/>
    <w:lsdException w:qFormat="1" w:unhideWhenUsed="0" w:uiPriority="39" w:name="toc 7"/>
    <w:lsdException w:qFormat="1" w:unhideWhenUsed="0" w:uiPriority="39" w:name="toc 8"/>
    <w:lsdException w:qFormat="1" w:unhideWhenUsed="0" w:uiPriority="39" w:name="toc 9"/>
    <w:lsdException w:qFormat="1" w:unhideWhenUsed="0" w:uiPriority="39" w:name="Normal Indent"/>
    <w:lsdException w:qFormat="1" w:unhideWhenUsed="0" w:uiPriority="39" w:name="footnote text"/>
    <w:lsdException w:qFormat="1" w:unhideWhenUsed="0" w:uiPriority="39" w:name="annotation text"/>
    <w:lsdException w:qFormat="1" w:unhideWhenUsed="0" w:uiPriority="15" w:semiHidden="0" w:name="header"/>
    <w:lsdException w:qFormat="1" w:unhideWhenUsed="0" w:uiPriority="16" w:semiHidden="0" w:name="footer"/>
    <w:lsdException w:unhideWhenUsed="0" w:uiPriority="39" w:name="index heading"/>
    <w:lsdException w:qFormat="1" w:unhideWhenUsed="0" w:uiPriority="39" w:name="caption"/>
    <w:lsdException w:qFormat="1" w:unhideWhenUsed="0" w:uiPriority="39" w:name="table of figures"/>
    <w:lsdException w:unhideWhenUsed="0" w:uiPriority="39" w:name="envelope address"/>
    <w:lsdException w:qFormat="1" w:unhideWhenUsed="0" w:uiPriority="39" w:name="envelope return"/>
    <w:lsdException w:qFormat="1" w:unhideWhenUsed="0" w:uiPriority="39" w:name="footnote reference"/>
    <w:lsdException w:qFormat="1" w:unhideWhenUsed="0" w:uiPriority="39" w:name="annotation reference"/>
    <w:lsdException w:qFormat="1" w:unhideWhenUsed="0" w:uiPriority="39" w:name="line number"/>
    <w:lsdException w:qFormat="1" w:unhideWhenUsed="0" w:uiPriority="39" w:name="page number"/>
    <w:lsdException w:qFormat="1" w:unhideWhenUsed="0" w:uiPriority="39" w:name="endnote reference"/>
    <w:lsdException w:qFormat="1" w:unhideWhenUsed="0" w:uiPriority="39" w:name="endnote text"/>
    <w:lsdException w:qFormat="1" w:unhideWhenUsed="0" w:uiPriority="39" w:name="table of authorities"/>
    <w:lsdException w:qFormat="1" w:unhideWhenUsed="0" w:uiPriority="39" w:name="macro"/>
    <w:lsdException w:qFormat="1" w:unhideWhenUsed="0" w:uiPriority="39" w:name="toa heading"/>
    <w:lsdException w:qFormat="1" w:unhideWhenUsed="0" w:uiPriority="39" w:name="List"/>
    <w:lsdException w:qFormat="1" w:unhideWhenUsed="0" w:uiPriority="39" w:name="List Bullet"/>
    <w:lsdException w:qFormat="1" w:unhideWhenUsed="0" w:uiPriority="39" w:name="List Number"/>
    <w:lsdException w:qFormat="1" w:unhideWhenUsed="0" w:uiPriority="39" w:name="List 2"/>
    <w:lsdException w:qFormat="1" w:unhideWhenUsed="0" w:uiPriority="39" w:name="List 3"/>
    <w:lsdException w:qFormat="1" w:unhideWhenUsed="0" w:uiPriority="39" w:name="List 4"/>
    <w:lsdException w:unhideWhenUsed="0" w:uiPriority="39" w:name="List 5"/>
    <w:lsdException w:qFormat="1" w:unhideWhenUsed="0" w:uiPriority="39" w:name="List Bullet 2"/>
    <w:lsdException w:qFormat="1" w:unhideWhenUsed="0" w:uiPriority="39" w:name="List Bullet 3"/>
    <w:lsdException w:qFormat="1" w:unhideWhenUsed="0" w:uiPriority="39" w:name="List Bullet 4"/>
    <w:lsdException w:qFormat="1" w:unhideWhenUsed="0" w:uiPriority="39" w:name="List Bullet 5"/>
    <w:lsdException w:unhideWhenUsed="0" w:uiPriority="39" w:name="List Number 2"/>
    <w:lsdException w:qFormat="1" w:unhideWhenUsed="0" w:uiPriority="39" w:name="List Number 3"/>
    <w:lsdException w:unhideWhenUsed="0" w:uiPriority="39" w:name="List Number 4"/>
    <w:lsdException w:unhideWhenUsed="0" w:uiPriority="39" w:name="List Number 5"/>
    <w:lsdException w:qFormat="1" w:unhideWhenUsed="0" w:uiPriority="5" w:semiHidden="0" w:name="Title"/>
    <w:lsdException w:unhideWhenUsed="0" w:uiPriority="39" w:name="Closing"/>
    <w:lsdException w:qFormat="1" w:unhideWhenUsed="0" w:uiPriority="39" w:name="Signature"/>
    <w:lsdException w:qFormat="1" w:uiPriority="1" w:name="Default Paragraph Font"/>
    <w:lsdException w:qFormat="1" w:unhideWhenUsed="0" w:uiPriority="39" w:name="Body Text"/>
    <w:lsdException w:qFormat="1" w:unhideWhenUsed="0" w:uiPriority="39" w:name="Body Text Indent"/>
    <w:lsdException w:unhideWhenUsed="0" w:uiPriority="39" w:name="List Continue"/>
    <w:lsdException w:qFormat="1" w:unhideWhenUsed="0" w:uiPriority="39" w:name="List Continue 2"/>
    <w:lsdException w:qFormat="1" w:unhideWhenUsed="0" w:uiPriority="39" w:name="List Continue 3"/>
    <w:lsdException w:qFormat="1" w:unhideWhenUsed="0" w:uiPriority="39" w:name="List Continue 4"/>
    <w:lsdException w:qFormat="1" w:unhideWhenUsed="0" w:uiPriority="39" w:name="List Continue 5"/>
    <w:lsdException w:qFormat="1" w:unhideWhenUsed="0" w:uiPriority="39" w:name="Message Header"/>
    <w:lsdException w:qFormat="1" w:unhideWhenUsed="0" w:uiPriority="39" w:name="Subtitle"/>
    <w:lsdException w:qFormat="1" w:unhideWhenUsed="0" w:uiPriority="39" w:name="Salutation"/>
    <w:lsdException w:qFormat="1" w:unhideWhenUsed="0" w:uiPriority="39" w:name="Date"/>
    <w:lsdException w:qFormat="1" w:unhideWhenUsed="0" w:uiPriority="39" w:name="Body Text First Indent"/>
    <w:lsdException w:qFormat="1" w:unhideWhenUsed="0" w:uiPriority="39" w:name="Body Text First Indent 2"/>
    <w:lsdException w:qFormat="1" w:unhideWhenUsed="0" w:uiPriority="39" w:name="Note Heading"/>
    <w:lsdException w:qFormat="1" w:unhideWhenUsed="0" w:uiPriority="39" w:name="Body Text 2"/>
    <w:lsdException w:qFormat="1" w:unhideWhenUsed="0" w:uiPriority="39" w:name="Body Text 3"/>
    <w:lsdException w:qFormat="1" w:unhideWhenUsed="0" w:uiPriority="39" w:name="Body Text Indent 2"/>
    <w:lsdException w:qFormat="1" w:unhideWhenUsed="0" w:uiPriority="39" w:name="Body Text Indent 3"/>
    <w:lsdException w:qFormat="1" w:unhideWhenUsed="0" w:uiPriority="39" w:name="Block Text"/>
    <w:lsdException w:qFormat="1" w:unhideWhenUsed="0" w:uiPriority="39" w:name="Hyperlink"/>
    <w:lsdException w:qFormat="1" w:unhideWhenUsed="0" w:uiPriority="39" w:name="FollowedHyperlink"/>
    <w:lsdException w:qFormat="1" w:unhideWhenUsed="0" w:uiPriority="39" w:name="Strong"/>
    <w:lsdException w:qFormat="1" w:unhideWhenUsed="0" w:uiPriority="39" w:name="Emphasis"/>
    <w:lsdException w:qFormat="1" w:unhideWhenUsed="0" w:uiPriority="39" w:name="Document Map"/>
    <w:lsdException w:qFormat="1" w:unhideWhenUsed="0" w:uiPriority="39" w:name="Plain Text"/>
    <w:lsdException w:qFormat="1" w:unhideWhenUsed="0" w:uiPriority="39" w:name="E-mail Signature"/>
    <w:lsdException w:unhideWhenUsed="0" w:uiPriority="39" w:name="Normal (Web)"/>
    <w:lsdException w:qFormat="1" w:unhideWhenUsed="0" w:uiPriority="39" w:name="HTML Acronym"/>
    <w:lsdException w:qFormat="1" w:unhideWhenUsed="0" w:uiPriority="39" w:name="HTML Address"/>
    <w:lsdException w:qFormat="1" w:unhideWhenUsed="0" w:uiPriority="39" w:name="HTML Cite"/>
    <w:lsdException w:qFormat="1" w:unhideWhenUsed="0" w:uiPriority="39" w:name="HTML Code"/>
    <w:lsdException w:qFormat="1" w:unhideWhenUsed="0" w:uiPriority="39" w:name="HTML Definition"/>
    <w:lsdException w:qFormat="1" w:unhideWhenUsed="0" w:uiPriority="39" w:name="HTML Keyboard"/>
    <w:lsdException w:qFormat="1" w:unhideWhenUsed="0" w:uiPriority="39" w:name="HTML Preformatted"/>
    <w:lsdException w:qFormat="1" w:unhideWhenUsed="0" w:uiPriority="39" w:name="HTML Sample"/>
    <w:lsdException w:qFormat="1" w:unhideWhenUsed="0" w:uiPriority="39" w:name="HTML Typewriter"/>
    <w:lsdException w:qFormat="1" w:unhideWhenUsed="0" w:uiPriority="39" w:name="HTML Variable"/>
    <w:lsdException w:qFormat="1" w:uiPriority="99" w:name="Normal Table"/>
    <w:lsdException w:qFormat="1" w:unhideWhenUsed="0" w:uiPriority="39" w:name="annotation subject"/>
    <w:lsdException w:qFormat="1" w:unhideWhenUsed="0" w:uiPriority="39" w:name="Table Simple 1"/>
    <w:lsdException w:qFormat="1" w:unhideWhenUsed="0" w:uiPriority="39" w:name="Table Simple 2"/>
    <w:lsdException w:qFormat="1" w:unhideWhenUsed="0" w:uiPriority="39" w:name="Table Simple 3"/>
    <w:lsdException w:qFormat="1" w:unhideWhenUsed="0" w:uiPriority="39" w:name="Table Classic 1"/>
    <w:lsdException w:qFormat="1" w:unhideWhenUsed="0" w:uiPriority="39" w:name="Table Classic 2"/>
    <w:lsdException w:qFormat="1" w:unhideWhenUsed="0" w:uiPriority="39" w:name="Table Classic 3"/>
    <w:lsdException w:qFormat="1" w:unhideWhenUsed="0" w:uiPriority="39" w:name="Table Classic 4"/>
    <w:lsdException w:qFormat="1" w:unhideWhenUsed="0" w:uiPriority="39" w:name="Table Colorful 1"/>
    <w:lsdException w:qFormat="1" w:unhideWhenUsed="0" w:uiPriority="39" w:name="Table Colorful 2"/>
    <w:lsdException w:qFormat="1" w:unhideWhenUsed="0" w:uiPriority="39" w:name="Table Colorful 3"/>
    <w:lsdException w:qFormat="1" w:unhideWhenUsed="0" w:uiPriority="39" w:name="Table Columns 1"/>
    <w:lsdException w:qFormat="1" w:unhideWhenUsed="0" w:uiPriority="39" w:name="Table Columns 2"/>
    <w:lsdException w:qFormat="1" w:unhideWhenUsed="0" w:uiPriority="39" w:name="Table Columns 3"/>
    <w:lsdException w:qFormat="1" w:unhideWhenUsed="0" w:uiPriority="39" w:name="Table Columns 4"/>
    <w:lsdException w:unhideWhenUsed="0" w:uiPriority="39" w:name="Table Columns 5"/>
    <w:lsdException w:unhideWhenUsed="0" w:uiPriority="39" w:name="Table Grid 1"/>
    <w:lsdException w:unhideWhenUsed="0" w:uiPriority="39" w:name="Table Grid 2"/>
    <w:lsdException w:unhideWhenUsed="0" w:uiPriority="39" w:name="Table Grid 3"/>
    <w:lsdException w:qFormat="1" w:unhideWhenUsed="0" w:uiPriority="39" w:name="Table Grid 4"/>
    <w:lsdException w:qFormat="1" w:unhideWhenUsed="0" w:uiPriority="39" w:name="Table Grid 5"/>
    <w:lsdException w:unhideWhenUsed="0" w:uiPriority="39" w:name="Table Grid 6"/>
    <w:lsdException w:qFormat="1" w:unhideWhenUsed="0" w:uiPriority="39" w:name="Table Grid 7"/>
    <w:lsdException w:unhideWhenUsed="0" w:uiPriority="39" w:name="Table Grid 8"/>
    <w:lsdException w:qFormat="1" w:unhideWhenUsed="0" w:uiPriority="39" w:name="Table List 1"/>
    <w:lsdException w:unhideWhenUsed="0" w:uiPriority="39" w:name="Table List 2"/>
    <w:lsdException w:qFormat="1" w:unhideWhenUsed="0" w:uiPriority="39" w:name="Table List 3"/>
    <w:lsdException w:qFormat="1" w:unhideWhenUsed="0" w:uiPriority="39" w:name="Table List 4"/>
    <w:lsdException w:unhideWhenUsed="0" w:uiPriority="39" w:name="Table List 5"/>
    <w:lsdException w:qFormat="1" w:unhideWhenUsed="0" w:uiPriority="39" w:name="Table List 6"/>
    <w:lsdException w:unhideWhenUsed="0" w:uiPriority="39" w:name="Table List 7"/>
    <w:lsdException w:qFormat="1" w:unhideWhenUsed="0" w:uiPriority="39" w:name="Table List 8"/>
    <w:lsdException w:qFormat="1" w:unhideWhenUsed="0" w:uiPriority="39" w:name="Table 3D effects 1"/>
    <w:lsdException w:unhideWhenUsed="0" w:uiPriority="39" w:name="Table 3D effects 2"/>
    <w:lsdException w:qFormat="1" w:unhideWhenUsed="0" w:uiPriority="39" w:name="Table 3D effects 3"/>
    <w:lsdException w:qFormat="1" w:unhideWhenUsed="0" w:uiPriority="39" w:name="Table Contemporary"/>
    <w:lsdException w:qFormat="1" w:unhideWhenUsed="0" w:uiPriority="39" w:name="Table Elegant"/>
    <w:lsdException w:qFormat="1" w:unhideWhenUsed="0" w:uiPriority="39" w:name="Table Professional"/>
    <w:lsdException w:qFormat="1" w:unhideWhenUsed="0" w:uiPriority="39" w:name="Table Subtle 1"/>
    <w:lsdException w:qFormat="1" w:unhideWhenUsed="0" w:uiPriority="39" w:name="Table Subtle 2"/>
    <w:lsdException w:qFormat="1" w:unhideWhenUsed="0" w:uiPriority="39" w:name="Table Web 1"/>
    <w:lsdException w:qFormat="1" w:unhideWhenUsed="0" w:uiPriority="39" w:name="Table Web 2"/>
    <w:lsdException w:unhideWhenUsed="0" w:uiPriority="39" w:name="Table Web 3"/>
    <w:lsdException w:qFormat="1" w:unhideWhenUsed="0" w:uiPriority="39" w:name="Balloon Text"/>
    <w:lsdException w:qFormat="1" w:unhideWhenUsed="0" w:uiPriority="39" w:semiHidden="0" w:name="Table Grid"/>
    <w:lsdException w:qFormat="1" w:unhideWhenUsed="0" w:uiPriority="39" w:name="Table Theme"/>
    <w:lsdException w:qFormat="1" w:unhideWhenUsed="0" w:uiPriority="39" w:name="Placeholder Text"/>
    <w:lsdException w:qFormat="1" w:unhideWhenUsed="0" w:uiPriority="39" w:name="No Spacing"/>
    <w:lsdException w:qFormat="1" w:unhideWhenUsed="0" w:uiPriority="39" w:name="Light Shading"/>
    <w:lsdException w:qFormat="1" w:unhideWhenUsed="0" w:uiPriority="39" w:name="Light List"/>
    <w:lsdException w:qFormat="1" w:unhideWhenUsed="0" w:uiPriority="39" w:name="Light Grid"/>
    <w:lsdException w:qFormat="1" w:unhideWhenUsed="0" w:uiPriority="39" w:name="Medium Shading 1"/>
    <w:lsdException w:qFormat="1" w:unhideWhenUsed="0" w:uiPriority="39" w:name="Medium Shading 2"/>
    <w:lsdException w:qFormat="1" w:unhideWhenUsed="0" w:uiPriority="39" w:name="Medium List 1"/>
    <w:lsdException w:qFormat="1" w:unhideWhenUsed="0" w:uiPriority="39" w:name="Medium List 2"/>
    <w:lsdException w:qFormat="1" w:unhideWhenUsed="0" w:uiPriority="39" w:name="Medium Grid 1"/>
    <w:lsdException w:qFormat="1" w:unhideWhenUsed="0" w:uiPriority="39" w:name="Medium Grid 2"/>
    <w:lsdException w:qFormat="1" w:unhideWhenUsed="0" w:uiPriority="39" w:name="Medium Grid 3"/>
    <w:lsdException w:qFormat="1" w:unhideWhenUsed="0" w:uiPriority="39" w:name="Dark List"/>
    <w:lsdException w:qFormat="1" w:unhideWhenUsed="0" w:uiPriority="39" w:name="Colorful Shading"/>
    <w:lsdException w:qFormat="1" w:unhideWhenUsed="0" w:uiPriority="39" w:name="Colorful List"/>
    <w:lsdException w:qFormat="1" w:unhideWhenUsed="0" w:uiPriority="39" w:name="Colorful Grid"/>
    <w:lsdException w:qFormat="1" w:unhideWhenUsed="0" w:uiPriority="39" w:name="Light Shading Accent 1"/>
    <w:lsdException w:qFormat="1" w:unhideWhenUsed="0" w:uiPriority="39" w:name="Light List Accent 1"/>
    <w:lsdException w:qFormat="1" w:unhideWhenUsed="0" w:uiPriority="39" w:name="Light Grid Accent 1"/>
    <w:lsdException w:qFormat="1" w:unhideWhenUsed="0" w:uiPriority="39" w:name="Medium Shading 1 Accent 1"/>
    <w:lsdException w:qFormat="1" w:unhideWhenUsed="0" w:uiPriority="39" w:name="Medium Shading 2 Accent 1"/>
    <w:lsdException w:qFormat="1" w:unhideWhenUsed="0" w:uiPriority="39" w:name="Medium List 1 Accent 1"/>
    <w:lsdException w:qFormat="1" w:unhideWhenUsed="0" w:uiPriority="39" w:name="List Paragraph"/>
    <w:lsdException w:qFormat="1" w:unhideWhenUsed="0" w:uiPriority="39" w:name="Quote"/>
    <w:lsdException w:qFormat="1" w:unhideWhenUsed="0" w:uiPriority="39" w:name="Intense Quote"/>
    <w:lsdException w:qFormat="1" w:unhideWhenUsed="0" w:uiPriority="39" w:name="Medium List 2 Accent 1"/>
    <w:lsdException w:qFormat="1" w:unhideWhenUsed="0" w:uiPriority="39" w:name="Medium Grid 1 Accent 1"/>
    <w:lsdException w:qFormat="1" w:unhideWhenUsed="0" w:uiPriority="39" w:name="Medium Grid 2 Accent 1"/>
    <w:lsdException w:qFormat="1" w:unhideWhenUsed="0" w:uiPriority="39" w:name="Medium Grid 3 Accent 1"/>
    <w:lsdException w:qFormat="1" w:unhideWhenUsed="0" w:uiPriority="39" w:name="Dark List Accent 1"/>
    <w:lsdException w:qFormat="1" w:unhideWhenUsed="0" w:uiPriority="39" w:name="Colorful Shading Accent 1"/>
    <w:lsdException w:qFormat="1" w:unhideWhenUsed="0" w:uiPriority="39" w:name="Colorful List Accent 1"/>
    <w:lsdException w:qFormat="1" w:unhideWhenUsed="0" w:uiPriority="39" w:name="Colorful Grid Accent 1"/>
    <w:lsdException w:qFormat="1" w:unhideWhenUsed="0" w:uiPriority="39" w:name="Light Shading Accent 2"/>
    <w:lsdException w:qFormat="1" w:unhideWhenUsed="0" w:uiPriority="39" w:name="Light List Accent 2"/>
    <w:lsdException w:qFormat="1" w:unhideWhenUsed="0" w:uiPriority="39" w:name="Light Grid Accent 2"/>
    <w:lsdException w:qFormat="1" w:unhideWhenUsed="0" w:uiPriority="39" w:name="Medium Shading 1 Accent 2"/>
    <w:lsdException w:qFormat="1" w:unhideWhenUsed="0" w:uiPriority="39" w:name="Medium Shading 2 Accent 2"/>
    <w:lsdException w:qFormat="1" w:unhideWhenUsed="0" w:uiPriority="39" w:name="Medium List 1 Accent 2"/>
    <w:lsdException w:qFormat="1" w:unhideWhenUsed="0" w:uiPriority="39" w:name="Medium List 2 Accent 2"/>
    <w:lsdException w:qFormat="1" w:unhideWhenUsed="0" w:uiPriority="39" w:name="Medium Grid 1 Accent 2"/>
    <w:lsdException w:qFormat="1" w:unhideWhenUsed="0" w:uiPriority="39" w:name="Medium Grid 2 Accent 2"/>
    <w:lsdException w:qFormat="1" w:unhideWhenUsed="0" w:uiPriority="39" w:name="Medium Grid 3 Accent 2"/>
    <w:lsdException w:qFormat="1" w:unhideWhenUsed="0" w:uiPriority="39" w:name="Dark List Accent 2"/>
    <w:lsdException w:qFormat="1" w:unhideWhenUsed="0" w:uiPriority="39" w:name="Colorful Shading Accent 2"/>
    <w:lsdException w:qFormat="1" w:unhideWhenUsed="0" w:uiPriority="39" w:name="Colorful List Accent 2"/>
    <w:lsdException w:qFormat="1" w:unhideWhenUsed="0" w:uiPriority="39" w:name="Colorful Grid Accent 2"/>
    <w:lsdException w:qFormat="1" w:unhideWhenUsed="0" w:uiPriority="39" w:name="Light Shading Accent 3"/>
    <w:lsdException w:qFormat="1" w:unhideWhenUsed="0" w:uiPriority="39" w:name="Light List Accent 3"/>
    <w:lsdException w:qFormat="1" w:unhideWhenUsed="0" w:uiPriority="39" w:name="Light Grid Accent 3"/>
    <w:lsdException w:qFormat="1" w:unhideWhenUsed="0" w:uiPriority="39" w:name="Medium Shading 1 Accent 3"/>
    <w:lsdException w:qFormat="1" w:unhideWhenUsed="0" w:uiPriority="39" w:name="Medium Shading 2 Accent 3"/>
    <w:lsdException w:qFormat="1" w:unhideWhenUsed="0" w:uiPriority="39" w:name="Medium List 1 Accent 3"/>
    <w:lsdException w:qFormat="1" w:unhideWhenUsed="0" w:uiPriority="39" w:name="Medium List 2 Accent 3"/>
    <w:lsdException w:qFormat="1" w:unhideWhenUsed="0" w:uiPriority="39" w:name="Medium Grid 1 Accent 3"/>
    <w:lsdException w:qFormat="1" w:unhideWhenUsed="0" w:uiPriority="39" w:name="Medium Grid 2 Accent 3"/>
    <w:lsdException w:qFormat="1" w:unhideWhenUsed="0" w:uiPriority="39" w:name="Medium Grid 3 Accent 3"/>
    <w:lsdException w:unhideWhenUsed="0" w:uiPriority="39" w:name="Dark List Accent 3"/>
    <w:lsdException w:qFormat="1" w:unhideWhenUsed="0" w:uiPriority="39" w:name="Colorful Shading Accent 3"/>
    <w:lsdException w:qFormat="1" w:unhideWhenUsed="0" w:uiPriority="39" w:name="Colorful List Accent 3"/>
    <w:lsdException w:qFormat="1" w:unhideWhenUsed="0" w:uiPriority="39" w:name="Colorful Grid Accent 3"/>
    <w:lsdException w:qFormat="1" w:unhideWhenUsed="0" w:uiPriority="39" w:name="Light Shading Accent 4"/>
    <w:lsdException w:qFormat="1" w:unhideWhenUsed="0" w:uiPriority="39" w:name="Light List Accent 4"/>
    <w:lsdException w:qFormat="1" w:unhideWhenUsed="0" w:uiPriority="39" w:name="Light Grid Accent 4"/>
    <w:lsdException w:qFormat="1" w:unhideWhenUsed="0" w:uiPriority="39" w:name="Medium Shading 1 Accent 4"/>
    <w:lsdException w:qFormat="1" w:unhideWhenUsed="0" w:uiPriority="39" w:name="Medium Shading 2 Accent 4"/>
    <w:lsdException w:qFormat="1" w:unhideWhenUsed="0" w:uiPriority="39" w:name="Medium List 1 Accent 4"/>
    <w:lsdException w:qFormat="1" w:unhideWhenUsed="0" w:uiPriority="39" w:name="Medium List 2 Accent 4"/>
    <w:lsdException w:qFormat="1" w:unhideWhenUsed="0" w:uiPriority="39" w:name="Medium Grid 1 Accent 4"/>
    <w:lsdException w:qFormat="1" w:unhideWhenUsed="0" w:uiPriority="39" w:name="Medium Grid 2 Accent 4"/>
    <w:lsdException w:qFormat="1" w:unhideWhenUsed="0" w:uiPriority="39" w:name="Medium Grid 3 Accent 4"/>
    <w:lsdException w:qFormat="1" w:unhideWhenUsed="0" w:uiPriority="39" w:name="Dark List Accent 4"/>
    <w:lsdException w:qFormat="1" w:unhideWhenUsed="0" w:uiPriority="39" w:name="Colorful Shading Accent 4"/>
    <w:lsdException w:qFormat="1" w:unhideWhenUsed="0" w:uiPriority="39" w:name="Colorful List Accent 4"/>
    <w:lsdException w:qFormat="1" w:unhideWhenUsed="0" w:uiPriority="39" w:name="Colorful Grid Accent 4"/>
    <w:lsdException w:qFormat="1" w:unhideWhenUsed="0" w:uiPriority="39" w:name="Light Shading Accent 5"/>
    <w:lsdException w:unhideWhenUsed="0" w:uiPriority="39" w:name="Light List Accent 5"/>
    <w:lsdException w:qFormat="1" w:unhideWhenUsed="0" w:uiPriority="39" w:name="Light Grid Accent 5"/>
    <w:lsdException w:qFormat="1" w:unhideWhenUsed="0" w:uiPriority="39" w:name="Medium Shading 1 Accent 5"/>
    <w:lsdException w:qFormat="1" w:unhideWhenUsed="0" w:uiPriority="39" w:name="Medium Shading 2 Accent 5"/>
    <w:lsdException w:qFormat="1" w:unhideWhenUsed="0" w:uiPriority="39" w:name="Medium List 1 Accent 5"/>
    <w:lsdException w:qFormat="1" w:unhideWhenUsed="0" w:uiPriority="39" w:name="Medium List 2 Accent 5"/>
    <w:lsdException w:qFormat="1" w:unhideWhenUsed="0" w:uiPriority="39" w:name="Medium Grid 1 Accent 5"/>
    <w:lsdException w:qFormat="1" w:unhideWhenUsed="0" w:uiPriority="39" w:name="Medium Grid 2 Accent 5"/>
    <w:lsdException w:qFormat="1" w:unhideWhenUsed="0" w:uiPriority="39" w:name="Medium Grid 3 Accent 5"/>
    <w:lsdException w:qFormat="1" w:unhideWhenUsed="0" w:uiPriority="39" w:name="Dark List Accent 5"/>
    <w:lsdException w:qFormat="1" w:unhideWhenUsed="0" w:uiPriority="39" w:name="Colorful Shading Accent 5"/>
    <w:lsdException w:qFormat="1" w:unhideWhenUsed="0" w:uiPriority="39" w:name="Colorful List Accent 5"/>
    <w:lsdException w:qFormat="1" w:unhideWhenUsed="0" w:uiPriority="39" w:name="Colorful Grid Accent 5"/>
    <w:lsdException w:qFormat="1" w:unhideWhenUsed="0" w:uiPriority="39" w:name="Light Shading Accent 6"/>
    <w:lsdException w:qFormat="1" w:unhideWhenUsed="0" w:uiPriority="39" w:name="Light List Accent 6"/>
    <w:lsdException w:qFormat="1" w:unhideWhenUsed="0" w:uiPriority="39" w:name="Light Grid Accent 6"/>
    <w:lsdException w:qFormat="1" w:unhideWhenUsed="0" w:uiPriority="39" w:name="Medium Shading 1 Accent 6"/>
    <w:lsdException w:qFormat="1" w:unhideWhenUsed="0" w:uiPriority="39" w:name="Medium Shading 2 Accent 6"/>
    <w:lsdException w:qFormat="1" w:unhideWhenUsed="0" w:uiPriority="39" w:name="Medium List 1 Accent 6"/>
    <w:lsdException w:qFormat="1" w:unhideWhenUsed="0" w:uiPriority="39" w:name="Medium List 2 Accent 6"/>
    <w:lsdException w:qFormat="1" w:unhideWhenUsed="0" w:uiPriority="39" w:name="Medium Grid 1 Accent 6"/>
    <w:lsdException w:qFormat="1" w:unhideWhenUsed="0" w:uiPriority="39" w:name="Medium Grid 2 Accent 6"/>
    <w:lsdException w:qFormat="1" w:unhideWhenUsed="0" w:uiPriority="39" w:name="Medium Grid 3 Accent 6"/>
    <w:lsdException w:qFormat="1" w:unhideWhenUsed="0" w:uiPriority="39" w:name="Dark List Accent 6"/>
    <w:lsdException w:qFormat="1" w:unhideWhenUsed="0" w:uiPriority="39" w:name="Colorful Shading Accent 6"/>
    <w:lsdException w:qFormat="1" w:unhideWhenUsed="0" w:uiPriority="39" w:name="Colorful List Accent 6"/>
    <w:lsdException w:qFormat="1" w:unhideWhenUsed="0" w:uiPriority="39" w:name="Colorful Grid Accent 6"/>
  </w:latentStyles>
  <w:style w:type="paragraph" w:default="1" w:styleId="1">
    <w:name w:val="Normal"/>
    <w:qFormat/>
    <w:uiPriority w:val="0"/>
    <w:pPr>
      <w:widowControl w:val="0"/>
      <w:ind w:firstLine="632" w:firstLineChars="200"/>
      <w:jc w:val="both"/>
    </w:pPr>
    <w:rPr>
      <w:rFonts w:ascii="仿宋" w:hAnsi="仿宋" w:eastAsia="仿宋" w:cstheme="minorBidi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link w:val="263"/>
    <w:qFormat/>
    <w:uiPriority w:val="1"/>
    <w:pPr>
      <w:keepNext/>
      <w:keepLines/>
      <w:numPr>
        <w:ilvl w:val="1"/>
        <w:numId w:val="1"/>
      </w:numPr>
      <w:ind w:firstLine="632"/>
      <w:outlineLvl w:val="0"/>
    </w:pPr>
    <w:rPr>
      <w:rFonts w:ascii="黑体" w:hAnsi="黑体" w:eastAsia="黑体"/>
      <w:bCs/>
      <w:szCs w:val="44"/>
    </w:rPr>
  </w:style>
  <w:style w:type="paragraph" w:styleId="4">
    <w:name w:val="heading 2"/>
    <w:basedOn w:val="1"/>
    <w:next w:val="1"/>
    <w:link w:val="264"/>
    <w:qFormat/>
    <w:uiPriority w:val="2"/>
    <w:pPr>
      <w:numPr>
        <w:ilvl w:val="2"/>
        <w:numId w:val="1"/>
      </w:numPr>
      <w:ind w:firstLine="632"/>
      <w:outlineLvl w:val="1"/>
    </w:pPr>
    <w:rPr>
      <w:rFonts w:ascii="楷体" w:hAnsi="楷体" w:eastAsia="楷体" w:cstheme="majorBidi"/>
      <w:bCs/>
    </w:rPr>
  </w:style>
  <w:style w:type="paragraph" w:styleId="5">
    <w:name w:val="heading 3"/>
    <w:basedOn w:val="1"/>
    <w:next w:val="1"/>
    <w:link w:val="265"/>
    <w:qFormat/>
    <w:uiPriority w:val="3"/>
    <w:pPr>
      <w:numPr>
        <w:ilvl w:val="3"/>
        <w:numId w:val="1"/>
      </w:numPr>
      <w:ind w:firstLine="632"/>
      <w:outlineLvl w:val="2"/>
    </w:pPr>
    <w:rPr>
      <w:bCs/>
    </w:rPr>
  </w:style>
  <w:style w:type="paragraph" w:styleId="6">
    <w:name w:val="heading 4"/>
    <w:basedOn w:val="1"/>
    <w:next w:val="1"/>
    <w:link w:val="266"/>
    <w:qFormat/>
    <w:uiPriority w:val="4"/>
    <w:pPr>
      <w:numPr>
        <w:ilvl w:val="4"/>
        <w:numId w:val="1"/>
      </w:numPr>
      <w:ind w:firstLine="632"/>
      <w:outlineLvl w:val="3"/>
    </w:pPr>
    <w:rPr>
      <w:rFonts w:cstheme="majorBidi"/>
      <w:bCs/>
      <w:szCs w:val="28"/>
    </w:rPr>
  </w:style>
  <w:style w:type="paragraph" w:styleId="7">
    <w:name w:val="heading 5"/>
    <w:basedOn w:val="1"/>
    <w:link w:val="257"/>
    <w:qFormat/>
    <w:uiPriority w:val="8"/>
    <w:pPr>
      <w:numPr>
        <w:ilvl w:val="5"/>
        <w:numId w:val="1"/>
      </w:numPr>
      <w:ind w:left="316" w:hanging="100" w:hangingChars="100"/>
      <w:outlineLvl w:val="4"/>
    </w:pPr>
    <w:rPr>
      <w:bCs/>
      <w:szCs w:val="28"/>
    </w:rPr>
  </w:style>
  <w:style w:type="paragraph" w:styleId="8">
    <w:name w:val="heading 6"/>
    <w:basedOn w:val="1"/>
    <w:next w:val="1"/>
    <w:link w:val="280"/>
    <w:semiHidden/>
    <w:qFormat/>
    <w:uiPriority w:val="3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9">
    <w:name w:val="heading 7"/>
    <w:basedOn w:val="1"/>
    <w:next w:val="1"/>
    <w:link w:val="281"/>
    <w:semiHidden/>
    <w:qFormat/>
    <w:uiPriority w:val="3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0">
    <w:name w:val="heading 8"/>
    <w:basedOn w:val="1"/>
    <w:next w:val="1"/>
    <w:link w:val="282"/>
    <w:semiHidden/>
    <w:qFormat/>
    <w:uiPriority w:val="3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1">
    <w:name w:val="heading 9"/>
    <w:basedOn w:val="1"/>
    <w:next w:val="1"/>
    <w:link w:val="283"/>
    <w:semiHidden/>
    <w:qFormat/>
    <w:uiPriority w:val="39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 w:val="21"/>
      <w:szCs w:val="21"/>
    </w:rPr>
  </w:style>
  <w:style w:type="character" w:default="1" w:styleId="232">
    <w:name w:val="Default Paragraph Font"/>
    <w:semiHidden/>
    <w:unhideWhenUsed/>
    <w:qFormat/>
    <w:uiPriority w:val="1"/>
  </w:style>
  <w:style w:type="table" w:default="1" w:styleId="8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290"/>
    <w:semiHidden/>
    <w:qFormat/>
    <w:uiPriority w:val="39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  <w:ind w:firstLine="632" w:firstLineChars="200"/>
    </w:pPr>
    <w:rPr>
      <w:rFonts w:ascii="Courier New" w:hAnsi="Courier New" w:eastAsia="宋体" w:cs="Courier New"/>
      <w:kern w:val="0"/>
      <w:sz w:val="24"/>
      <w:szCs w:val="24"/>
      <w:lang w:val="en-US" w:eastAsia="zh-CN" w:bidi="ar-SA"/>
    </w:rPr>
  </w:style>
  <w:style w:type="paragraph" w:styleId="12">
    <w:name w:val="List 3"/>
    <w:basedOn w:val="1"/>
    <w:semiHidden/>
    <w:qFormat/>
    <w:uiPriority w:val="39"/>
    <w:pPr>
      <w:ind w:left="1260" w:hanging="420"/>
      <w:contextualSpacing/>
    </w:pPr>
  </w:style>
  <w:style w:type="paragraph" w:styleId="13">
    <w:name w:val="toc 7"/>
    <w:basedOn w:val="1"/>
    <w:next w:val="1"/>
    <w:autoRedefine/>
    <w:semiHidden/>
    <w:qFormat/>
    <w:uiPriority w:val="39"/>
    <w:pPr>
      <w:ind w:left="2520"/>
    </w:pPr>
  </w:style>
  <w:style w:type="paragraph" w:styleId="14">
    <w:name w:val="List Number 2"/>
    <w:basedOn w:val="1"/>
    <w:semiHidden/>
    <w:uiPriority w:val="39"/>
    <w:pPr>
      <w:numPr>
        <w:ilvl w:val="0"/>
        <w:numId w:val="2"/>
      </w:numPr>
      <w:contextualSpacing/>
    </w:pPr>
  </w:style>
  <w:style w:type="paragraph" w:styleId="15">
    <w:name w:val="table of authorities"/>
    <w:basedOn w:val="1"/>
    <w:next w:val="1"/>
    <w:semiHidden/>
    <w:qFormat/>
    <w:uiPriority w:val="39"/>
    <w:pPr>
      <w:ind w:left="420" w:firstLine="0"/>
    </w:pPr>
  </w:style>
  <w:style w:type="paragraph" w:styleId="16">
    <w:name w:val="Note Heading"/>
    <w:basedOn w:val="1"/>
    <w:next w:val="1"/>
    <w:link w:val="428"/>
    <w:semiHidden/>
    <w:qFormat/>
    <w:uiPriority w:val="39"/>
    <w:pPr>
      <w:jc w:val="center"/>
    </w:pPr>
  </w:style>
  <w:style w:type="paragraph" w:styleId="17">
    <w:name w:val="List Bullet 4"/>
    <w:basedOn w:val="1"/>
    <w:semiHidden/>
    <w:qFormat/>
    <w:uiPriority w:val="39"/>
    <w:pPr>
      <w:numPr>
        <w:ilvl w:val="0"/>
        <w:numId w:val="3"/>
      </w:numPr>
      <w:contextualSpacing/>
    </w:pPr>
  </w:style>
  <w:style w:type="paragraph" w:styleId="18">
    <w:name w:val="index 8"/>
    <w:basedOn w:val="1"/>
    <w:next w:val="1"/>
    <w:autoRedefine/>
    <w:semiHidden/>
    <w:uiPriority w:val="39"/>
    <w:pPr>
      <w:ind w:left="2940" w:firstLine="0"/>
    </w:pPr>
  </w:style>
  <w:style w:type="paragraph" w:styleId="19">
    <w:name w:val="E-mail Signature"/>
    <w:basedOn w:val="1"/>
    <w:link w:val="288"/>
    <w:semiHidden/>
    <w:qFormat/>
    <w:uiPriority w:val="39"/>
  </w:style>
  <w:style w:type="paragraph" w:styleId="20">
    <w:name w:val="List Number"/>
    <w:basedOn w:val="1"/>
    <w:semiHidden/>
    <w:qFormat/>
    <w:uiPriority w:val="39"/>
    <w:pPr>
      <w:numPr>
        <w:ilvl w:val="0"/>
        <w:numId w:val="4"/>
      </w:numPr>
      <w:contextualSpacing/>
    </w:pPr>
  </w:style>
  <w:style w:type="paragraph" w:styleId="21">
    <w:name w:val="Normal Indent"/>
    <w:basedOn w:val="1"/>
    <w:semiHidden/>
    <w:qFormat/>
    <w:uiPriority w:val="39"/>
    <w:pPr>
      <w:ind w:firstLine="420"/>
    </w:pPr>
  </w:style>
  <w:style w:type="paragraph" w:styleId="22">
    <w:name w:val="caption"/>
    <w:basedOn w:val="1"/>
    <w:next w:val="1"/>
    <w:semiHidden/>
    <w:qFormat/>
    <w:uiPriority w:val="39"/>
    <w:rPr>
      <w:rFonts w:eastAsia="黑体" w:asciiTheme="majorHAnsi" w:hAnsiTheme="majorHAnsi" w:cstheme="majorBidi"/>
      <w:sz w:val="20"/>
      <w:szCs w:val="20"/>
    </w:rPr>
  </w:style>
  <w:style w:type="paragraph" w:styleId="23">
    <w:name w:val="index 5"/>
    <w:basedOn w:val="1"/>
    <w:next w:val="1"/>
    <w:autoRedefine/>
    <w:semiHidden/>
    <w:uiPriority w:val="39"/>
    <w:pPr>
      <w:ind w:left="1680" w:firstLine="0"/>
    </w:pPr>
  </w:style>
  <w:style w:type="paragraph" w:styleId="24">
    <w:name w:val="List Bullet"/>
    <w:basedOn w:val="1"/>
    <w:semiHidden/>
    <w:qFormat/>
    <w:uiPriority w:val="39"/>
    <w:pPr>
      <w:numPr>
        <w:ilvl w:val="0"/>
        <w:numId w:val="5"/>
      </w:numPr>
      <w:contextualSpacing/>
    </w:pPr>
  </w:style>
  <w:style w:type="paragraph" w:styleId="25">
    <w:name w:val="envelope address"/>
    <w:basedOn w:val="1"/>
    <w:semiHidden/>
    <w:uiPriority w:val="39"/>
    <w:pPr>
      <w:framePr w:w="7920" w:h="1980" w:hRule="exact" w:hSpace="180" w:wrap="auto" w:vAnchor="margin" w:hAnchor="page" w:xAlign="center" w:yAlign="bottom"/>
      <w:snapToGrid w:val="0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26">
    <w:name w:val="Document Map"/>
    <w:basedOn w:val="1"/>
    <w:link w:val="407"/>
    <w:semiHidden/>
    <w:qFormat/>
    <w:uiPriority w:val="39"/>
    <w:rPr>
      <w:rFonts w:ascii="Microsoft YaHei UI" w:eastAsia="Microsoft YaHei UI"/>
      <w:sz w:val="18"/>
      <w:szCs w:val="18"/>
    </w:rPr>
  </w:style>
  <w:style w:type="paragraph" w:styleId="27">
    <w:name w:val="toa heading"/>
    <w:basedOn w:val="1"/>
    <w:next w:val="1"/>
    <w:semiHidden/>
    <w:qFormat/>
    <w:uiPriority w:val="39"/>
    <w:pPr>
      <w:spacing w:before="120"/>
    </w:pPr>
    <w:rPr>
      <w:rFonts w:asciiTheme="majorHAnsi" w:hAnsiTheme="majorHAnsi" w:eastAsiaTheme="majorEastAsia" w:cstheme="majorBidi"/>
      <w:sz w:val="24"/>
      <w:szCs w:val="24"/>
    </w:rPr>
  </w:style>
  <w:style w:type="paragraph" w:styleId="28">
    <w:name w:val="annotation text"/>
    <w:basedOn w:val="1"/>
    <w:link w:val="300"/>
    <w:semiHidden/>
    <w:qFormat/>
    <w:uiPriority w:val="39"/>
    <w:pPr>
      <w:jc w:val="left"/>
    </w:pPr>
  </w:style>
  <w:style w:type="paragraph" w:styleId="29">
    <w:name w:val="index 6"/>
    <w:basedOn w:val="1"/>
    <w:next w:val="1"/>
    <w:autoRedefine/>
    <w:semiHidden/>
    <w:uiPriority w:val="39"/>
    <w:pPr>
      <w:ind w:left="2100" w:firstLine="0"/>
    </w:pPr>
  </w:style>
  <w:style w:type="paragraph" w:styleId="30">
    <w:name w:val="Salutation"/>
    <w:basedOn w:val="1"/>
    <w:next w:val="1"/>
    <w:link w:val="286"/>
    <w:semiHidden/>
    <w:qFormat/>
    <w:uiPriority w:val="39"/>
  </w:style>
  <w:style w:type="paragraph" w:styleId="31">
    <w:name w:val="Body Text 3"/>
    <w:basedOn w:val="1"/>
    <w:link w:val="420"/>
    <w:semiHidden/>
    <w:qFormat/>
    <w:uiPriority w:val="39"/>
    <w:pPr>
      <w:spacing w:after="120"/>
    </w:pPr>
    <w:rPr>
      <w:sz w:val="16"/>
      <w:szCs w:val="16"/>
    </w:rPr>
  </w:style>
  <w:style w:type="paragraph" w:styleId="32">
    <w:name w:val="Closing"/>
    <w:basedOn w:val="1"/>
    <w:link w:val="292"/>
    <w:semiHidden/>
    <w:uiPriority w:val="39"/>
    <w:pPr>
      <w:ind w:left="4320"/>
    </w:pPr>
  </w:style>
  <w:style w:type="paragraph" w:styleId="33">
    <w:name w:val="List Bullet 3"/>
    <w:basedOn w:val="1"/>
    <w:semiHidden/>
    <w:qFormat/>
    <w:uiPriority w:val="39"/>
    <w:pPr>
      <w:numPr>
        <w:ilvl w:val="0"/>
        <w:numId w:val="6"/>
      </w:numPr>
      <w:contextualSpacing/>
    </w:pPr>
  </w:style>
  <w:style w:type="paragraph" w:styleId="34">
    <w:name w:val="Body Text"/>
    <w:basedOn w:val="1"/>
    <w:link w:val="418"/>
    <w:semiHidden/>
    <w:qFormat/>
    <w:uiPriority w:val="39"/>
    <w:pPr>
      <w:spacing w:after="120"/>
    </w:pPr>
  </w:style>
  <w:style w:type="paragraph" w:styleId="35">
    <w:name w:val="Body Text Indent"/>
    <w:basedOn w:val="1"/>
    <w:link w:val="422"/>
    <w:semiHidden/>
    <w:qFormat/>
    <w:uiPriority w:val="39"/>
    <w:pPr>
      <w:spacing w:after="120"/>
      <w:ind w:left="420"/>
    </w:pPr>
  </w:style>
  <w:style w:type="paragraph" w:styleId="36">
    <w:name w:val="List Number 3"/>
    <w:basedOn w:val="1"/>
    <w:semiHidden/>
    <w:qFormat/>
    <w:uiPriority w:val="39"/>
    <w:pPr>
      <w:numPr>
        <w:ilvl w:val="0"/>
        <w:numId w:val="7"/>
      </w:numPr>
      <w:contextualSpacing/>
    </w:pPr>
  </w:style>
  <w:style w:type="paragraph" w:styleId="37">
    <w:name w:val="List 2"/>
    <w:basedOn w:val="1"/>
    <w:semiHidden/>
    <w:qFormat/>
    <w:uiPriority w:val="39"/>
    <w:pPr>
      <w:ind w:left="840" w:hanging="420"/>
      <w:contextualSpacing/>
    </w:pPr>
  </w:style>
  <w:style w:type="paragraph" w:styleId="38">
    <w:name w:val="List Continue"/>
    <w:basedOn w:val="1"/>
    <w:semiHidden/>
    <w:uiPriority w:val="39"/>
    <w:pPr>
      <w:spacing w:after="120"/>
      <w:ind w:left="420"/>
      <w:contextualSpacing/>
    </w:pPr>
  </w:style>
  <w:style w:type="paragraph" w:styleId="39">
    <w:name w:val="Block Text"/>
    <w:basedOn w:val="1"/>
    <w:semiHidden/>
    <w:qFormat/>
    <w:uiPriority w:val="39"/>
    <w:pPr>
      <w:spacing w:after="120"/>
      <w:ind w:left="1440" w:right="1440"/>
    </w:pPr>
  </w:style>
  <w:style w:type="paragraph" w:styleId="40">
    <w:name w:val="List Bullet 2"/>
    <w:basedOn w:val="1"/>
    <w:semiHidden/>
    <w:qFormat/>
    <w:uiPriority w:val="39"/>
    <w:pPr>
      <w:numPr>
        <w:ilvl w:val="0"/>
        <w:numId w:val="8"/>
      </w:numPr>
      <w:contextualSpacing/>
    </w:pPr>
  </w:style>
  <w:style w:type="paragraph" w:styleId="41">
    <w:name w:val="HTML Address"/>
    <w:basedOn w:val="1"/>
    <w:link w:val="277"/>
    <w:semiHidden/>
    <w:qFormat/>
    <w:uiPriority w:val="39"/>
    <w:rPr>
      <w:i/>
      <w:iCs/>
    </w:rPr>
  </w:style>
  <w:style w:type="paragraph" w:styleId="42">
    <w:name w:val="index 4"/>
    <w:basedOn w:val="1"/>
    <w:next w:val="1"/>
    <w:autoRedefine/>
    <w:semiHidden/>
    <w:uiPriority w:val="39"/>
    <w:pPr>
      <w:ind w:left="1260" w:firstLine="0"/>
    </w:pPr>
  </w:style>
  <w:style w:type="paragraph" w:styleId="43">
    <w:name w:val="toc 5"/>
    <w:basedOn w:val="1"/>
    <w:next w:val="1"/>
    <w:autoRedefine/>
    <w:semiHidden/>
    <w:qFormat/>
    <w:uiPriority w:val="39"/>
    <w:pPr>
      <w:ind w:left="1680"/>
    </w:pPr>
  </w:style>
  <w:style w:type="paragraph" w:styleId="44">
    <w:name w:val="toc 3"/>
    <w:basedOn w:val="1"/>
    <w:next w:val="1"/>
    <w:autoRedefine/>
    <w:semiHidden/>
    <w:qFormat/>
    <w:uiPriority w:val="39"/>
    <w:pPr>
      <w:ind w:left="840"/>
    </w:pPr>
  </w:style>
  <w:style w:type="paragraph" w:styleId="45">
    <w:name w:val="Plain Text"/>
    <w:basedOn w:val="1"/>
    <w:link w:val="287"/>
    <w:semiHidden/>
    <w:qFormat/>
    <w:uiPriority w:val="39"/>
    <w:rPr>
      <w:rFonts w:hAnsi="Courier New" w:cs="Courier New" w:asciiTheme="minorEastAsia" w:eastAsiaTheme="minorEastAsia"/>
    </w:rPr>
  </w:style>
  <w:style w:type="paragraph" w:styleId="46">
    <w:name w:val="List Bullet 5"/>
    <w:basedOn w:val="1"/>
    <w:semiHidden/>
    <w:qFormat/>
    <w:uiPriority w:val="39"/>
    <w:pPr>
      <w:numPr>
        <w:ilvl w:val="0"/>
        <w:numId w:val="9"/>
      </w:numPr>
      <w:contextualSpacing/>
    </w:pPr>
  </w:style>
  <w:style w:type="paragraph" w:styleId="47">
    <w:name w:val="List Number 4"/>
    <w:basedOn w:val="1"/>
    <w:semiHidden/>
    <w:uiPriority w:val="39"/>
    <w:pPr>
      <w:numPr>
        <w:ilvl w:val="0"/>
        <w:numId w:val="10"/>
      </w:numPr>
      <w:contextualSpacing/>
    </w:pPr>
  </w:style>
  <w:style w:type="paragraph" w:styleId="48">
    <w:name w:val="toc 8"/>
    <w:basedOn w:val="1"/>
    <w:next w:val="1"/>
    <w:autoRedefine/>
    <w:semiHidden/>
    <w:qFormat/>
    <w:uiPriority w:val="39"/>
    <w:pPr>
      <w:ind w:left="2940"/>
    </w:pPr>
  </w:style>
  <w:style w:type="paragraph" w:styleId="49">
    <w:name w:val="index 3"/>
    <w:basedOn w:val="1"/>
    <w:next w:val="1"/>
    <w:autoRedefine/>
    <w:semiHidden/>
    <w:uiPriority w:val="39"/>
    <w:pPr>
      <w:ind w:left="840" w:firstLine="0"/>
    </w:pPr>
  </w:style>
  <w:style w:type="paragraph" w:styleId="50">
    <w:name w:val="Date"/>
    <w:basedOn w:val="1"/>
    <w:next w:val="1"/>
    <w:link w:val="352"/>
    <w:semiHidden/>
    <w:qFormat/>
    <w:uiPriority w:val="39"/>
  </w:style>
  <w:style w:type="paragraph" w:styleId="51">
    <w:name w:val="Body Text Indent 2"/>
    <w:basedOn w:val="1"/>
    <w:link w:val="424"/>
    <w:semiHidden/>
    <w:qFormat/>
    <w:uiPriority w:val="39"/>
    <w:pPr>
      <w:spacing w:after="120" w:line="480" w:lineRule="auto"/>
      <w:ind w:left="420"/>
    </w:pPr>
  </w:style>
  <w:style w:type="paragraph" w:styleId="52">
    <w:name w:val="endnote text"/>
    <w:basedOn w:val="1"/>
    <w:link w:val="405"/>
    <w:semiHidden/>
    <w:qFormat/>
    <w:uiPriority w:val="39"/>
    <w:pPr>
      <w:snapToGrid w:val="0"/>
      <w:jc w:val="left"/>
    </w:pPr>
  </w:style>
  <w:style w:type="paragraph" w:styleId="53">
    <w:name w:val="List Continue 5"/>
    <w:basedOn w:val="1"/>
    <w:semiHidden/>
    <w:qFormat/>
    <w:uiPriority w:val="39"/>
    <w:pPr>
      <w:spacing w:after="120"/>
      <w:ind w:left="2100"/>
      <w:contextualSpacing/>
    </w:pPr>
  </w:style>
  <w:style w:type="paragraph" w:styleId="54">
    <w:name w:val="Balloon Text"/>
    <w:basedOn w:val="1"/>
    <w:link w:val="299"/>
    <w:semiHidden/>
    <w:qFormat/>
    <w:uiPriority w:val="39"/>
    <w:rPr>
      <w:sz w:val="18"/>
      <w:szCs w:val="18"/>
    </w:rPr>
  </w:style>
  <w:style w:type="paragraph" w:styleId="55">
    <w:name w:val="footer"/>
    <w:basedOn w:val="1"/>
    <w:link w:val="259"/>
    <w:qFormat/>
    <w:uiPriority w:val="16"/>
    <w:pPr>
      <w:ind w:right="316" w:rightChars="100" w:firstLine="0" w:firstLineChars="0"/>
      <w:jc w:val="right"/>
    </w:pPr>
    <w:rPr>
      <w:rFonts w:ascii="宋体" w:hAnsi="宋体" w:eastAsia="宋体"/>
      <w:sz w:val="28"/>
      <w:szCs w:val="18"/>
    </w:rPr>
  </w:style>
  <w:style w:type="paragraph" w:styleId="56">
    <w:name w:val="envelope return"/>
    <w:basedOn w:val="1"/>
    <w:semiHidden/>
    <w:qFormat/>
    <w:uiPriority w:val="39"/>
    <w:pPr>
      <w:snapToGrid w:val="0"/>
    </w:pPr>
    <w:rPr>
      <w:rFonts w:asciiTheme="majorHAnsi" w:hAnsiTheme="majorHAnsi" w:eastAsiaTheme="majorEastAsia" w:cstheme="majorBidi"/>
    </w:rPr>
  </w:style>
  <w:style w:type="paragraph" w:styleId="57">
    <w:name w:val="header"/>
    <w:basedOn w:val="1"/>
    <w:link w:val="258"/>
    <w:qFormat/>
    <w:uiPriority w:val="15"/>
    <w:pPr>
      <w:tabs>
        <w:tab w:val="center" w:pos="4153"/>
        <w:tab w:val="right" w:pos="8306"/>
      </w:tabs>
      <w:ind w:firstLine="0" w:firstLineChars="0"/>
    </w:pPr>
    <w:rPr>
      <w:sz w:val="18"/>
      <w:szCs w:val="18"/>
    </w:rPr>
  </w:style>
  <w:style w:type="paragraph" w:styleId="58">
    <w:name w:val="Signature"/>
    <w:basedOn w:val="1"/>
    <w:link w:val="302"/>
    <w:semiHidden/>
    <w:qFormat/>
    <w:uiPriority w:val="39"/>
    <w:pPr>
      <w:ind w:left="4320"/>
    </w:pPr>
  </w:style>
  <w:style w:type="paragraph" w:styleId="59">
    <w:name w:val="toc 1"/>
    <w:basedOn w:val="1"/>
    <w:next w:val="1"/>
    <w:autoRedefine/>
    <w:semiHidden/>
    <w:qFormat/>
    <w:uiPriority w:val="39"/>
  </w:style>
  <w:style w:type="paragraph" w:styleId="60">
    <w:name w:val="List Continue 4"/>
    <w:basedOn w:val="1"/>
    <w:semiHidden/>
    <w:qFormat/>
    <w:uiPriority w:val="39"/>
    <w:pPr>
      <w:spacing w:after="120"/>
      <w:ind w:left="1680"/>
      <w:contextualSpacing/>
    </w:pPr>
  </w:style>
  <w:style w:type="paragraph" w:styleId="61">
    <w:name w:val="toc 4"/>
    <w:basedOn w:val="1"/>
    <w:next w:val="1"/>
    <w:autoRedefine/>
    <w:semiHidden/>
    <w:qFormat/>
    <w:uiPriority w:val="39"/>
    <w:pPr>
      <w:ind w:left="1260"/>
    </w:pPr>
  </w:style>
  <w:style w:type="paragraph" w:styleId="62">
    <w:name w:val="index heading"/>
    <w:basedOn w:val="1"/>
    <w:next w:val="63"/>
    <w:semiHidden/>
    <w:uiPriority w:val="39"/>
    <w:rPr>
      <w:rFonts w:asciiTheme="majorHAnsi" w:hAnsiTheme="majorHAnsi" w:eastAsiaTheme="majorEastAsia" w:cstheme="majorBidi"/>
      <w:b/>
      <w:bCs/>
    </w:rPr>
  </w:style>
  <w:style w:type="paragraph" w:styleId="63">
    <w:name w:val="index 1"/>
    <w:basedOn w:val="1"/>
    <w:next w:val="1"/>
    <w:autoRedefine/>
    <w:semiHidden/>
    <w:qFormat/>
    <w:uiPriority w:val="39"/>
    <w:pPr>
      <w:ind w:firstLine="0"/>
    </w:pPr>
  </w:style>
  <w:style w:type="paragraph" w:styleId="64">
    <w:name w:val="Subtitle"/>
    <w:basedOn w:val="1"/>
    <w:next w:val="1"/>
    <w:link w:val="289"/>
    <w:semiHidden/>
    <w:qFormat/>
    <w:uiPriority w:val="39"/>
    <w:pPr>
      <w:spacing w:before="240" w:after="60" w:line="312" w:lineRule="auto"/>
      <w:jc w:val="center"/>
      <w:outlineLvl w:val="1"/>
    </w:pPr>
    <w:rPr>
      <w:rFonts w:asciiTheme="minorHAnsi" w:hAnsiTheme="minorHAnsi" w:eastAsiaTheme="minorEastAsia"/>
      <w:b/>
      <w:bCs/>
      <w:kern w:val="28"/>
    </w:rPr>
  </w:style>
  <w:style w:type="paragraph" w:styleId="65">
    <w:name w:val="List Number 5"/>
    <w:basedOn w:val="1"/>
    <w:semiHidden/>
    <w:uiPriority w:val="39"/>
    <w:pPr>
      <w:numPr>
        <w:ilvl w:val="0"/>
        <w:numId w:val="11"/>
      </w:numPr>
      <w:contextualSpacing/>
    </w:pPr>
  </w:style>
  <w:style w:type="paragraph" w:styleId="66">
    <w:name w:val="List"/>
    <w:basedOn w:val="1"/>
    <w:semiHidden/>
    <w:qFormat/>
    <w:uiPriority w:val="39"/>
    <w:pPr>
      <w:ind w:left="420" w:hanging="420"/>
      <w:contextualSpacing/>
    </w:pPr>
  </w:style>
  <w:style w:type="paragraph" w:styleId="67">
    <w:name w:val="footnote text"/>
    <w:basedOn w:val="1"/>
    <w:link w:val="291"/>
    <w:semiHidden/>
    <w:qFormat/>
    <w:uiPriority w:val="39"/>
    <w:pPr>
      <w:snapToGrid w:val="0"/>
      <w:jc w:val="left"/>
    </w:pPr>
    <w:rPr>
      <w:sz w:val="18"/>
      <w:szCs w:val="18"/>
    </w:rPr>
  </w:style>
  <w:style w:type="paragraph" w:styleId="68">
    <w:name w:val="toc 6"/>
    <w:basedOn w:val="1"/>
    <w:next w:val="1"/>
    <w:autoRedefine/>
    <w:semiHidden/>
    <w:qFormat/>
    <w:uiPriority w:val="39"/>
    <w:pPr>
      <w:ind w:left="2100"/>
    </w:pPr>
  </w:style>
  <w:style w:type="paragraph" w:styleId="69">
    <w:name w:val="List 5"/>
    <w:basedOn w:val="1"/>
    <w:semiHidden/>
    <w:uiPriority w:val="39"/>
    <w:pPr>
      <w:ind w:left="2100" w:hanging="420"/>
      <w:contextualSpacing/>
    </w:pPr>
  </w:style>
  <w:style w:type="paragraph" w:styleId="70">
    <w:name w:val="Body Text Indent 3"/>
    <w:basedOn w:val="1"/>
    <w:link w:val="425"/>
    <w:semiHidden/>
    <w:qFormat/>
    <w:uiPriority w:val="39"/>
    <w:pPr>
      <w:spacing w:after="120"/>
      <w:ind w:left="420"/>
    </w:pPr>
    <w:rPr>
      <w:sz w:val="16"/>
      <w:szCs w:val="16"/>
    </w:rPr>
  </w:style>
  <w:style w:type="paragraph" w:styleId="71">
    <w:name w:val="index 7"/>
    <w:basedOn w:val="1"/>
    <w:next w:val="1"/>
    <w:autoRedefine/>
    <w:semiHidden/>
    <w:uiPriority w:val="39"/>
    <w:pPr>
      <w:ind w:left="2520" w:firstLine="0"/>
    </w:pPr>
  </w:style>
  <w:style w:type="paragraph" w:styleId="72">
    <w:name w:val="index 9"/>
    <w:basedOn w:val="1"/>
    <w:next w:val="1"/>
    <w:autoRedefine/>
    <w:semiHidden/>
    <w:uiPriority w:val="39"/>
    <w:pPr>
      <w:ind w:left="3360" w:firstLine="0"/>
    </w:pPr>
  </w:style>
  <w:style w:type="paragraph" w:styleId="73">
    <w:name w:val="table of figures"/>
    <w:basedOn w:val="1"/>
    <w:next w:val="1"/>
    <w:semiHidden/>
    <w:qFormat/>
    <w:uiPriority w:val="39"/>
  </w:style>
  <w:style w:type="paragraph" w:styleId="74">
    <w:name w:val="toc 2"/>
    <w:basedOn w:val="1"/>
    <w:next w:val="1"/>
    <w:autoRedefine/>
    <w:semiHidden/>
    <w:qFormat/>
    <w:uiPriority w:val="39"/>
    <w:pPr>
      <w:ind w:left="420"/>
    </w:pPr>
  </w:style>
  <w:style w:type="paragraph" w:styleId="75">
    <w:name w:val="toc 9"/>
    <w:basedOn w:val="1"/>
    <w:next w:val="1"/>
    <w:autoRedefine/>
    <w:semiHidden/>
    <w:qFormat/>
    <w:uiPriority w:val="39"/>
    <w:pPr>
      <w:ind w:left="3360"/>
    </w:pPr>
  </w:style>
  <w:style w:type="paragraph" w:styleId="76">
    <w:name w:val="Body Text 2"/>
    <w:basedOn w:val="1"/>
    <w:link w:val="419"/>
    <w:semiHidden/>
    <w:qFormat/>
    <w:uiPriority w:val="39"/>
    <w:pPr>
      <w:spacing w:after="120" w:line="480" w:lineRule="auto"/>
    </w:pPr>
  </w:style>
  <w:style w:type="paragraph" w:styleId="77">
    <w:name w:val="List 4"/>
    <w:basedOn w:val="1"/>
    <w:semiHidden/>
    <w:qFormat/>
    <w:uiPriority w:val="39"/>
    <w:pPr>
      <w:ind w:left="1680" w:hanging="420"/>
      <w:contextualSpacing/>
    </w:pPr>
  </w:style>
  <w:style w:type="paragraph" w:styleId="78">
    <w:name w:val="List Continue 2"/>
    <w:basedOn w:val="1"/>
    <w:semiHidden/>
    <w:qFormat/>
    <w:uiPriority w:val="39"/>
    <w:pPr>
      <w:spacing w:after="120"/>
      <w:ind w:left="840"/>
      <w:contextualSpacing/>
    </w:pPr>
  </w:style>
  <w:style w:type="paragraph" w:styleId="79">
    <w:name w:val="Message Header"/>
    <w:basedOn w:val="1"/>
    <w:link w:val="414"/>
    <w:semiHidden/>
    <w:qFormat/>
    <w:uiPriority w:val="3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paragraph" w:styleId="80">
    <w:name w:val="HTML Preformatted"/>
    <w:basedOn w:val="1"/>
    <w:link w:val="278"/>
    <w:semiHidden/>
    <w:qFormat/>
    <w:uiPriority w:val="39"/>
    <w:rPr>
      <w:rFonts w:ascii="Courier New" w:hAnsi="Courier New" w:cs="Courier New"/>
      <w:sz w:val="20"/>
      <w:szCs w:val="20"/>
    </w:rPr>
  </w:style>
  <w:style w:type="paragraph" w:styleId="81">
    <w:name w:val="Normal (Web)"/>
    <w:basedOn w:val="1"/>
    <w:semiHidden/>
    <w:uiPriority w:val="39"/>
    <w:rPr>
      <w:rFonts w:ascii="Times New Roman" w:hAnsi="Times New Roman" w:cs="Times New Roman"/>
      <w:sz w:val="24"/>
      <w:szCs w:val="24"/>
    </w:rPr>
  </w:style>
  <w:style w:type="paragraph" w:styleId="82">
    <w:name w:val="List Continue 3"/>
    <w:basedOn w:val="1"/>
    <w:semiHidden/>
    <w:qFormat/>
    <w:uiPriority w:val="39"/>
    <w:pPr>
      <w:spacing w:after="120"/>
      <w:ind w:left="1260"/>
      <w:contextualSpacing/>
    </w:pPr>
  </w:style>
  <w:style w:type="paragraph" w:styleId="83">
    <w:name w:val="index 2"/>
    <w:basedOn w:val="1"/>
    <w:next w:val="1"/>
    <w:autoRedefine/>
    <w:semiHidden/>
    <w:qFormat/>
    <w:uiPriority w:val="39"/>
    <w:pPr>
      <w:ind w:left="420" w:firstLine="0"/>
    </w:pPr>
  </w:style>
  <w:style w:type="paragraph" w:styleId="84">
    <w:name w:val="Title"/>
    <w:basedOn w:val="1"/>
    <w:next w:val="85"/>
    <w:link w:val="267"/>
    <w:qFormat/>
    <w:uiPriority w:val="5"/>
    <w:pPr>
      <w:spacing w:after="579" w:afterLines="100" w:line="579" w:lineRule="exact"/>
      <w:ind w:firstLine="0" w:firstLineChars="0"/>
      <w:contextualSpacing/>
      <w:jc w:val="center"/>
      <w:outlineLvl w:val="0"/>
    </w:pPr>
    <w:rPr>
      <w:rFonts w:ascii="方正小标宋简体" w:eastAsia="方正小标宋简体" w:cstheme="majorBidi"/>
      <w:bCs/>
      <w:sz w:val="44"/>
    </w:rPr>
  </w:style>
  <w:style w:type="paragraph" w:customStyle="1" w:styleId="85">
    <w:name w:val="主送机关"/>
    <w:basedOn w:val="1"/>
    <w:next w:val="1"/>
    <w:link w:val="250"/>
    <w:qFormat/>
    <w:uiPriority w:val="6"/>
    <w:pPr>
      <w:ind w:firstLine="0" w:firstLineChars="0"/>
    </w:pPr>
  </w:style>
  <w:style w:type="paragraph" w:styleId="86">
    <w:name w:val="annotation subject"/>
    <w:basedOn w:val="28"/>
    <w:next w:val="28"/>
    <w:link w:val="301"/>
    <w:semiHidden/>
    <w:qFormat/>
    <w:uiPriority w:val="39"/>
    <w:rPr>
      <w:b/>
      <w:bCs/>
    </w:rPr>
  </w:style>
  <w:style w:type="paragraph" w:styleId="87">
    <w:name w:val="Body Text First Indent"/>
    <w:basedOn w:val="34"/>
    <w:link w:val="421"/>
    <w:semiHidden/>
    <w:qFormat/>
    <w:uiPriority w:val="39"/>
    <w:pPr>
      <w:ind w:firstLine="420"/>
    </w:pPr>
  </w:style>
  <w:style w:type="paragraph" w:styleId="88">
    <w:name w:val="Body Text First Indent 2"/>
    <w:basedOn w:val="35"/>
    <w:link w:val="423"/>
    <w:semiHidden/>
    <w:qFormat/>
    <w:uiPriority w:val="39"/>
    <w:pPr>
      <w:ind w:firstLine="420"/>
    </w:pPr>
  </w:style>
  <w:style w:type="table" w:styleId="90">
    <w:name w:val="Table Grid"/>
    <w:basedOn w:val="8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1">
    <w:name w:val="Table Theme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2">
    <w:name w:val="Table Colorful 1"/>
    <w:basedOn w:val="89"/>
    <w:semiHidden/>
    <w:qFormat/>
    <w:uiPriority w:val="39"/>
    <w:pPr>
      <w:widowControl w:val="0"/>
      <w:ind w:firstLine="632" w:firstLineChars="20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3">
    <w:name w:val="Table Colorful 2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94">
    <w:name w:val="Table Colorful 3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95">
    <w:name w:val="Table Elegant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96">
    <w:name w:val="Table Classic 1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97">
    <w:name w:val="Table Classic 2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98">
    <w:name w:val="Table Classic 3"/>
    <w:basedOn w:val="89"/>
    <w:semiHidden/>
    <w:qFormat/>
    <w:uiPriority w:val="39"/>
    <w:pPr>
      <w:widowControl w:val="0"/>
      <w:ind w:firstLine="632" w:firstLineChars="20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99">
    <w:name w:val="Table Classic 4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00">
    <w:name w:val="Table Simple 1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tl2br w:val="nil"/>
          <w:tr2bl w:val="nil"/>
        </w:tcBorders>
      </w:tcPr>
    </w:tblStylePr>
  </w:style>
  <w:style w:type="table" w:styleId="101">
    <w:name w:val="Table Simple 2"/>
    <w:basedOn w:val="89"/>
    <w:semiHidden/>
    <w:qFormat/>
    <w:uiPriority w:val="39"/>
    <w:pPr>
      <w:widowControl w:val="0"/>
      <w:ind w:firstLine="632" w:firstLineChars="200"/>
      <w:jc w:val="both"/>
    </w:pPr>
    <w:tblPr/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102">
    <w:name w:val="Table Simple 3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03">
    <w:name w:val="Table Subtle 1"/>
    <w:basedOn w:val="89"/>
    <w:semiHidden/>
    <w:qFormat/>
    <w:uiPriority w:val="39"/>
    <w:pPr>
      <w:widowControl w:val="0"/>
      <w:ind w:firstLine="632" w:firstLineChars="20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bottom w:val="single" w:color="000000" w:sz="6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4">
    <w:name w:val="Table Subtle 2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12" w:space="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5">
    <w:name w:val="Table 3D effects 1"/>
    <w:basedOn w:val="89"/>
    <w:semiHidden/>
    <w:qFormat/>
    <w:uiPriority w:val="39"/>
    <w:pPr>
      <w:widowControl w:val="0"/>
      <w:ind w:firstLine="632" w:firstLineChars="20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left w:val="single" w:color="FFFFFF" w:sz="6" w:space="0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106">
    <w:name w:val="Table 3D effects 2"/>
    <w:basedOn w:val="89"/>
    <w:semiHidden/>
    <w:uiPriority w:val="39"/>
    <w:pPr>
      <w:widowControl w:val="0"/>
      <w:ind w:firstLine="632" w:firstLineChars="20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7">
    <w:name w:val="Table 3D effects 3"/>
    <w:basedOn w:val="89"/>
    <w:semiHidden/>
    <w:qFormat/>
    <w:uiPriority w:val="39"/>
    <w:pPr>
      <w:widowControl w:val="0"/>
      <w:ind w:firstLine="632" w:firstLineChars="20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color="808080" w:sz="6" w:space="0"/>
          <w:tl2br w:val="nil"/>
          <w:tr2bl w:val="nil"/>
        </w:tcBorders>
      </w:tcPr>
    </w:tblStylePr>
    <w:tblStylePr w:type="lastCol">
      <w:tblPr/>
      <w:tcPr>
        <w:tcBorders>
          <w:right w:val="single" w:color="FFFFFF" w:sz="6" w:space="0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8">
    <w:name w:val="Table List 1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09">
    <w:name w:val="Table List 2"/>
    <w:basedOn w:val="89"/>
    <w:semiHidden/>
    <w:uiPriority w:val="39"/>
    <w:pPr>
      <w:widowControl w:val="0"/>
      <w:ind w:firstLine="632" w:firstLineChars="20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0">
    <w:name w:val="Table List 3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11">
    <w:name w:val="Table List 4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8080" w:fill="FFFFFF"/>
      </w:tcPr>
    </w:tblStylePr>
  </w:style>
  <w:style w:type="table" w:styleId="112">
    <w:name w:val="Table List 5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3">
    <w:name w:val="Table List 6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14">
    <w:name w:val="Table List 7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bottom w:val="single" w:color="008000" w:sz="12" w:space="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115">
    <w:name w:val="Table List 8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color="auto" w:sz="6" w:space="0"/>
          <w:tr2bl w:val="nil"/>
        </w:tcBorders>
      </w:tcPr>
    </w:tblStylePr>
  </w:style>
  <w:style w:type="table" w:styleId="116">
    <w:name w:val="Table Contemporary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17">
    <w:name w:val="Table Columns 1"/>
    <w:basedOn w:val="89"/>
    <w:semiHidden/>
    <w:qFormat/>
    <w:uiPriority w:val="39"/>
    <w:pPr>
      <w:widowControl w:val="0"/>
      <w:ind w:firstLine="632" w:firstLineChars="20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8">
    <w:name w:val="Table Columns 2"/>
    <w:basedOn w:val="89"/>
    <w:semiHidden/>
    <w:qFormat/>
    <w:uiPriority w:val="39"/>
    <w:pPr>
      <w:widowControl w:val="0"/>
      <w:ind w:firstLine="632" w:firstLineChars="20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19">
    <w:name w:val="Table Columns 3"/>
    <w:basedOn w:val="89"/>
    <w:semiHidden/>
    <w:qFormat/>
    <w:uiPriority w:val="39"/>
    <w:pPr>
      <w:widowControl w:val="0"/>
      <w:ind w:firstLine="632" w:firstLineChars="20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0">
    <w:name w:val="Table Columns 4"/>
    <w:basedOn w:val="89"/>
    <w:semiHidden/>
    <w:qFormat/>
    <w:uiPriority w:val="39"/>
    <w:pPr>
      <w:widowControl w:val="0"/>
      <w:ind w:firstLine="632" w:firstLineChars="20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1">
    <w:name w:val="Table Columns 5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22">
    <w:name w:val="Table Grid 1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3">
    <w:name w:val="Table Grid 2"/>
    <w:basedOn w:val="89"/>
    <w:semiHidden/>
    <w:uiPriority w:val="39"/>
    <w:pPr>
      <w:widowControl w:val="0"/>
      <w:ind w:firstLine="632" w:firstLineChars="20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24">
    <w:name w:val="Table Grid 3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5">
    <w:name w:val="Table Grid 4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6">
    <w:name w:val="Table Grid 5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7">
    <w:name w:val="Table Grid 6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8">
    <w:name w:val="Table Grid 7"/>
    <w:basedOn w:val="89"/>
    <w:semiHidden/>
    <w:qFormat/>
    <w:uiPriority w:val="39"/>
    <w:pPr>
      <w:widowControl w:val="0"/>
      <w:ind w:firstLine="632" w:firstLineChars="20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129">
    <w:name w:val="Table Grid 8"/>
    <w:basedOn w:val="89"/>
    <w:semiHidden/>
    <w:uiPriority w:val="39"/>
    <w:pPr>
      <w:widowControl w:val="0"/>
      <w:ind w:firstLine="632" w:firstLineChars="20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0">
    <w:name w:val="Table Web 1"/>
    <w:basedOn w:val="89"/>
    <w:semiHidden/>
    <w:qFormat/>
    <w:uiPriority w:val="39"/>
    <w:pPr>
      <w:widowControl w:val="0"/>
      <w:ind w:firstLine="632" w:firstLineChars="20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1">
    <w:name w:val="Table Web 2"/>
    <w:basedOn w:val="89"/>
    <w:semiHidden/>
    <w:qFormat/>
    <w:uiPriority w:val="39"/>
    <w:pPr>
      <w:widowControl w:val="0"/>
      <w:ind w:firstLine="632" w:firstLineChars="20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2">
    <w:name w:val="Table Web 3"/>
    <w:basedOn w:val="89"/>
    <w:semiHidden/>
    <w:uiPriority w:val="39"/>
    <w:pPr>
      <w:widowControl w:val="0"/>
      <w:ind w:firstLine="632" w:firstLineChars="20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133">
    <w:name w:val="Table Professional"/>
    <w:basedOn w:val="89"/>
    <w:semiHidden/>
    <w:qFormat/>
    <w:uiPriority w:val="39"/>
    <w:pPr>
      <w:widowControl w:val="0"/>
      <w:ind w:firstLine="632" w:firstLineChars="20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34">
    <w:name w:val="Light Shading"/>
    <w:basedOn w:val="89"/>
    <w:semiHidden/>
    <w:qFormat/>
    <w:uiPriority w:val="39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135">
    <w:name w:val="Light Shading Accent 1"/>
    <w:basedOn w:val="89"/>
    <w:semiHidden/>
    <w:qFormat/>
    <w:uiPriority w:val="39"/>
    <w:rPr>
      <w:color w:val="2E75B6" w:themeColor="accent1" w:themeShade="BF"/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B9BD5" w:themeColor="accent1" w:sz="8" w:space="0"/>
          <w:left w:val="nil"/>
          <w:bottom w:val="single" w:color="5B9BD5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36">
    <w:name w:val="Light Shading Accent 2"/>
    <w:basedOn w:val="89"/>
    <w:semiHidden/>
    <w:qFormat/>
    <w:uiPriority w:val="39"/>
    <w:rPr>
      <w:color w:val="C55A11" w:themeColor="accent2" w:themeShade="BF"/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</w:style>
  <w:style w:type="table" w:styleId="137">
    <w:name w:val="Light Shading Accent 3"/>
    <w:basedOn w:val="89"/>
    <w:semiHidden/>
    <w:qFormat/>
    <w:uiPriority w:val="39"/>
    <w:rPr>
      <w:color w:val="7C7C7C" w:themeColor="accent3" w:themeShade="BF"/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38">
    <w:name w:val="Light Shading Accent 4"/>
    <w:basedOn w:val="89"/>
    <w:semiHidden/>
    <w:qFormat/>
    <w:uiPriority w:val="39"/>
    <w:rPr>
      <w:color w:val="BF9000" w:themeColor="accent4" w:themeShade="BF"/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FC000" w:themeColor="accent4" w:sz="8" w:space="0"/>
          <w:left w:val="nil"/>
          <w:bottom w:val="single" w:color="FFC00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</w:style>
  <w:style w:type="table" w:styleId="139">
    <w:name w:val="Light Shading Accent 5"/>
    <w:basedOn w:val="89"/>
    <w:semiHidden/>
    <w:qFormat/>
    <w:uiPriority w:val="39"/>
    <w:rPr>
      <w:color w:val="2F5597" w:themeColor="accent5" w:themeShade="BF"/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472C4" w:themeColor="accent5" w:sz="8" w:space="0"/>
          <w:left w:val="nil"/>
          <w:bottom w:val="single" w:color="4472C4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</w:style>
  <w:style w:type="table" w:styleId="140">
    <w:name w:val="Light Shading Accent 6"/>
    <w:basedOn w:val="89"/>
    <w:semiHidden/>
    <w:qFormat/>
    <w:uiPriority w:val="39"/>
    <w:rPr>
      <w:color w:val="548235" w:themeColor="accent6" w:themeShade="BF"/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70AD47" w:themeColor="accent6" w:sz="8" w:space="0"/>
          <w:left w:val="nil"/>
          <w:bottom w:val="single" w:color="70AD47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141">
    <w:name w:val="Light List"/>
    <w:basedOn w:val="89"/>
    <w:semiHidden/>
    <w:qFormat/>
    <w:uiPriority w:val="39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42">
    <w:name w:val="Light List Accent 1"/>
    <w:basedOn w:val="89"/>
    <w:semiHidden/>
    <w:qFormat/>
    <w:uiPriority w:val="39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</w:style>
  <w:style w:type="table" w:styleId="143">
    <w:name w:val="Light List Accent 2"/>
    <w:basedOn w:val="89"/>
    <w:semiHidden/>
    <w:qFormat/>
    <w:uiPriority w:val="39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144">
    <w:name w:val="Light List Accent 3"/>
    <w:basedOn w:val="89"/>
    <w:semiHidden/>
    <w:qFormat/>
    <w:uiPriority w:val="39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145">
    <w:name w:val="Light List Accent 4"/>
    <w:basedOn w:val="89"/>
    <w:semiHidden/>
    <w:qFormat/>
    <w:uiPriority w:val="39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146">
    <w:name w:val="Light List Accent 5"/>
    <w:basedOn w:val="89"/>
    <w:semiHidden/>
    <w:uiPriority w:val="39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147">
    <w:name w:val="Light List Accent 6"/>
    <w:basedOn w:val="89"/>
    <w:semiHidden/>
    <w:qFormat/>
    <w:uiPriority w:val="39"/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</w:style>
  <w:style w:type="table" w:styleId="148">
    <w:name w:val="Light Grid"/>
    <w:basedOn w:val="89"/>
    <w:semiHidden/>
    <w:qFormat/>
    <w:uiPriority w:val="39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149">
    <w:name w:val="Light Grid Accent 1"/>
    <w:basedOn w:val="89"/>
    <w:semiHidden/>
    <w:qFormat/>
    <w:uiPriority w:val="39"/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1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B9BD5" w:themeColor="accent1" w:sz="6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</w:tcPr>
    </w:tblStylePr>
    <w:tblStylePr w:type="band1Vert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color="5B9BD5" w:themeColor="accent1" w:sz="8" w:space="0"/>
          <w:left w:val="single" w:color="5B9BD5" w:themeColor="accent1" w:sz="8" w:space="0"/>
          <w:bottom w:val="single" w:color="5B9BD5" w:themeColor="accent1" w:sz="8" w:space="0"/>
          <w:right w:val="single" w:color="5B9BD5" w:themeColor="accent1" w:sz="8" w:space="0"/>
          <w:insideV w:val="single" w:sz="8" w:space="0"/>
        </w:tcBorders>
      </w:tcPr>
    </w:tblStylePr>
  </w:style>
  <w:style w:type="table" w:styleId="150">
    <w:name w:val="Light Grid Accent 2"/>
    <w:basedOn w:val="89"/>
    <w:semiHidden/>
    <w:qFormat/>
    <w:uiPriority w:val="39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1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  <w:shd w:val="clear" w:color="auto" w:fill="FADECC" w:themeFill="accent2" w:themeFillTint="3F"/>
      </w:tcPr>
    </w:tblStylePr>
    <w:tblStylePr w:type="band2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  <w:insideV w:val="single" w:sz="8" w:space="0"/>
        </w:tcBorders>
      </w:tcPr>
    </w:tblStylePr>
  </w:style>
  <w:style w:type="table" w:styleId="151">
    <w:name w:val="Light Grid Accent 3"/>
    <w:basedOn w:val="89"/>
    <w:semiHidden/>
    <w:qFormat/>
    <w:uiPriority w:val="39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1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  <w:insideV w:val="single" w:sz="8" w:space="0"/>
        </w:tcBorders>
      </w:tcPr>
    </w:tblStylePr>
  </w:style>
  <w:style w:type="table" w:styleId="152">
    <w:name w:val="Light Grid Accent 4"/>
    <w:basedOn w:val="89"/>
    <w:semiHidden/>
    <w:qFormat/>
    <w:uiPriority w:val="39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1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  <w:shd w:val="clear" w:color="auto" w:fill="FFEFBF" w:themeFill="accent4" w:themeFillTint="3F"/>
      </w:tcPr>
    </w:tblStylePr>
    <w:tblStylePr w:type="band2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  <w:insideV w:val="single" w:sz="8" w:space="0"/>
        </w:tcBorders>
      </w:tcPr>
    </w:tblStylePr>
  </w:style>
  <w:style w:type="table" w:styleId="153">
    <w:name w:val="Light Grid Accent 5"/>
    <w:basedOn w:val="89"/>
    <w:semiHidden/>
    <w:qFormat/>
    <w:uiPriority w:val="39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1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  <w:shd w:val="clear" w:color="auto" w:fill="D0DCF0" w:themeFill="accent5" w:themeFillTint="3F"/>
      </w:tcPr>
    </w:tblStylePr>
    <w:tblStylePr w:type="band2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  <w:insideV w:val="single" w:sz="8" w:space="0"/>
        </w:tcBorders>
      </w:tcPr>
    </w:tblStylePr>
  </w:style>
  <w:style w:type="table" w:styleId="154">
    <w:name w:val="Light Grid Accent 6"/>
    <w:basedOn w:val="89"/>
    <w:semiHidden/>
    <w:qFormat/>
    <w:uiPriority w:val="39"/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1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70AD47" w:themeColor="accent6" w:sz="6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</w:tcPr>
    </w:tblStylePr>
    <w:tblStylePr w:type="band1Vert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color="70AD47" w:themeColor="accent6" w:sz="8" w:space="0"/>
          <w:left w:val="single" w:color="70AD47" w:themeColor="accent6" w:sz="8" w:space="0"/>
          <w:bottom w:val="single" w:color="70AD47" w:themeColor="accent6" w:sz="8" w:space="0"/>
          <w:right w:val="single" w:color="70AD47" w:themeColor="accent6" w:sz="8" w:space="0"/>
          <w:insideV w:val="single" w:sz="8" w:space="0"/>
        </w:tcBorders>
      </w:tcPr>
    </w:tblStylePr>
  </w:style>
  <w:style w:type="table" w:styleId="155">
    <w:name w:val="Medium Shading 1"/>
    <w:basedOn w:val="89"/>
    <w:semiHidden/>
    <w:qFormat/>
    <w:uiPriority w:val="39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6">
    <w:name w:val="Medium Shading 1 Accent 1"/>
    <w:basedOn w:val="89"/>
    <w:semiHidden/>
    <w:qFormat/>
    <w:uiPriority w:val="39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7">
    <w:name w:val="Medium Shading 1 Accent 2"/>
    <w:basedOn w:val="89"/>
    <w:semiHidden/>
    <w:qFormat/>
    <w:uiPriority w:val="39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8">
    <w:name w:val="Medium Shading 1 Accent 3"/>
    <w:basedOn w:val="89"/>
    <w:semiHidden/>
    <w:qFormat/>
    <w:uiPriority w:val="39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9">
    <w:name w:val="Medium Shading 1 Accent 4"/>
    <w:basedOn w:val="89"/>
    <w:semiHidden/>
    <w:qFormat/>
    <w:uiPriority w:val="39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0">
    <w:name w:val="Medium Shading 1 Accent 5"/>
    <w:basedOn w:val="89"/>
    <w:semiHidden/>
    <w:qFormat/>
    <w:uiPriority w:val="39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1">
    <w:name w:val="Medium Shading 1 Accent 6"/>
    <w:basedOn w:val="89"/>
    <w:semiHidden/>
    <w:qFormat/>
    <w:uiPriority w:val="39"/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3C571" w:themeColor="accent6" w:themeTint="BF" w:sz="8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3C571" w:themeColor="accent6" w:themeTint="BF" w:sz="6" w:space="0"/>
          <w:left w:val="single" w:color="93C571" w:themeColor="accent6" w:themeTint="BF" w:sz="8" w:space="0"/>
          <w:bottom w:val="single" w:color="93C571" w:themeColor="accent6" w:themeTint="BF" w:sz="8" w:space="0"/>
          <w:right w:val="single" w:color="93C571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2">
    <w:name w:val="Medium Shading 2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3">
    <w:name w:val="Medium Shading 2 Accent 1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4">
    <w:name w:val="Medium Shading 2 Accent 2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5">
    <w:name w:val="Medium Shading 2 Accent 3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6">
    <w:name w:val="Medium Shading 2 Accent 4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7">
    <w:name w:val="Medium Shading 2 Accent 5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8">
    <w:name w:val="Medium Shading 2 Accent 6"/>
    <w:basedOn w:val="89"/>
    <w:semiHidden/>
    <w:qFormat/>
    <w:uiPriority w:val="39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69">
    <w:name w:val="Medium List 1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170">
    <w:name w:val="Medium List 1 Accent 1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bottom w:val="single" w:color="5B9BD5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B9BD5" w:themeColor="accent1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B9BD5" w:themeColor="accent1" w:sz="8" w:space="0"/>
          <w:bottom w:val="single" w:color="5B9BD5" w:themeColor="accent1" w:sz="8" w:space="0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171">
    <w:name w:val="Medium List 1 Accent 2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D7D31" w:themeColor="accent2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D7D31" w:themeColor="accent2" w:sz="8" w:space="0"/>
          <w:bottom w:val="single" w:color="ED7D31" w:themeColor="accent2" w:sz="8" w:space="0"/>
        </w:tcBorders>
      </w:tc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shd w:val="clear" w:color="auto" w:fill="FADECC" w:themeFill="accent2" w:themeFillTint="3F"/>
      </w:tcPr>
    </w:tblStylePr>
  </w:style>
  <w:style w:type="table" w:styleId="172">
    <w:name w:val="Medium List 1 Accent 3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bottom w:val="single" w:color="A5A5A5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A5A5A5" w:themeColor="accent3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A5A5A5" w:themeColor="accent3" w:sz="8" w:space="0"/>
          <w:bottom w:val="single" w:color="A5A5A5" w:themeColor="accent3" w:sz="8" w:space="0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173">
    <w:name w:val="Medium List 1 Accent 4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bottom w:val="single" w:color="FFC000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FC000" w:themeColor="accent4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FC000" w:themeColor="accent4" w:sz="8" w:space="0"/>
          <w:bottom w:val="single" w:color="FFC000" w:themeColor="accent4" w:sz="8" w:space="0"/>
        </w:tcBorders>
      </w:tc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shd w:val="clear" w:color="auto" w:fill="FFEFBF" w:themeFill="accent4" w:themeFillTint="3F"/>
      </w:tcPr>
    </w:tblStylePr>
  </w:style>
  <w:style w:type="table" w:styleId="174">
    <w:name w:val="Medium List 1 Accent 5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bottom w:val="single" w:color="4472C4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472C4" w:themeColor="accent5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472C4" w:themeColor="accent5" w:sz="8" w:space="0"/>
          <w:bottom w:val="single" w:color="4472C4" w:themeColor="accent5" w:sz="8" w:space="0"/>
        </w:tcBorders>
      </w:tc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shd w:val="clear" w:color="auto" w:fill="D0DCF0" w:themeFill="accent5" w:themeFillTint="3F"/>
      </w:tcPr>
    </w:tblStylePr>
  </w:style>
  <w:style w:type="table" w:styleId="175">
    <w:name w:val="Medium List 1 Accent 6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bottom w:val="single" w:color="70AD47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70AD47" w:themeColor="accent6" w:sz="8" w:space="0"/>
        </w:tcBorders>
      </w:tcPr>
    </w:tblStylePr>
    <w:tblStylePr w:type="lastRow">
      <w:rPr>
        <w:b/>
        <w:bCs/>
        <w:color w:val="44546A" w:themeColor="text2"/>
        <w14:textFill>
          <w14:solidFill>
            <w14:schemeClr w14:val="tx2"/>
          </w14:solidFill>
        </w14:textFill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70AD47" w:themeColor="accent6" w:sz="8" w:space="0"/>
          <w:bottom w:val="single" w:color="70AD47" w:themeColor="accent6" w:sz="8" w:space="0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176">
    <w:name w:val="Medium List 2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7">
    <w:name w:val="Medium List 2 Accent 1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B9BD5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B9BD5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B9BD5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B9BD5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8">
    <w:name w:val="Medium List 2 Accent 2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D7D31" w:themeColor="accent2" w:sz="8" w:space="0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D7D31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D7D31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79">
    <w:name w:val="Medium List 2 Accent 3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A5A5A5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A5A5A5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A5A5A5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0">
    <w:name w:val="Medium List 2 Accent 4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FC00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FC00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FC00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B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1">
    <w:name w:val="Medium List 2 Accent 5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472C4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472C4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472C4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C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2">
    <w:name w:val="Medium List 2 Accent 6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70AD47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70AD47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70AD47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3">
    <w:name w:val="Medium Grid 1"/>
    <w:basedOn w:val="89"/>
    <w:semiHidden/>
    <w:qFormat/>
    <w:uiPriority w:val="39"/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84">
    <w:name w:val="Medium Grid 1 Accent 1"/>
    <w:basedOn w:val="89"/>
    <w:semiHidden/>
    <w:qFormat/>
    <w:uiPriority w:val="39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  <w:insideV w:val="single" w:color="84B4DF" w:themeColor="accent1" w:themeTint="BF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4B4DF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185">
    <w:name w:val="Medium Grid 1 Accent 2"/>
    <w:basedOn w:val="89"/>
    <w:semiHidden/>
    <w:qFormat/>
    <w:uiPriority w:val="39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  <w:insideV w:val="single" w:color="F19D64" w:themeColor="accent2" w:themeTint="BF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9D64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86">
    <w:name w:val="Medium Grid 1 Accent 3"/>
    <w:basedOn w:val="89"/>
    <w:semiHidden/>
    <w:qFormat/>
    <w:uiPriority w:val="39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87">
    <w:name w:val="Medium Grid 1 Accent 4"/>
    <w:basedOn w:val="89"/>
    <w:semiHidden/>
    <w:qFormat/>
    <w:uiPriority w:val="39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  <w:insideV w:val="single" w:color="FFCF3F" w:themeColor="accent4" w:themeTint="BF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FCF3F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188">
    <w:name w:val="Medium Grid 1 Accent 5"/>
    <w:basedOn w:val="89"/>
    <w:semiHidden/>
    <w:qFormat/>
    <w:uiPriority w:val="39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  <w:insideV w:val="single" w:color="7295D2" w:themeColor="accent5" w:themeTint="BF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295D2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89">
    <w:name w:val="Medium Grid 1 Accent 6"/>
    <w:basedOn w:val="89"/>
    <w:semiHidden/>
    <w:qFormat/>
    <w:uiPriority w:val="39"/>
    <w:tblPr>
      <w:tblBorders>
        <w:top w:val="single" w:color="93C571" w:themeColor="accent6" w:themeTint="BF" w:sz="8" w:space="0"/>
        <w:left w:val="single" w:color="93C571" w:themeColor="accent6" w:themeTint="BF" w:sz="8" w:space="0"/>
        <w:bottom w:val="single" w:color="93C571" w:themeColor="accent6" w:themeTint="BF" w:sz="8" w:space="0"/>
        <w:right w:val="single" w:color="93C571" w:themeColor="accent6" w:themeTint="BF" w:sz="8" w:space="0"/>
        <w:insideH w:val="single" w:color="93C571" w:themeColor="accent6" w:themeTint="BF" w:sz="8" w:space="0"/>
        <w:insideV w:val="single" w:color="93C571" w:themeColor="accent6" w:themeTint="BF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3C571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table" w:styleId="190">
    <w:name w:val="Medium Grid 2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1">
    <w:name w:val="Medium Grid 2 Accent 1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5B9BD5" w:themeColor="accent1" w:sz="8" w:space="0"/>
        <w:left w:val="single" w:color="5B9BD5" w:themeColor="accent1" w:sz="8" w:space="0"/>
        <w:bottom w:val="single" w:color="5B9BD5" w:themeColor="accent1" w:sz="8" w:space="0"/>
        <w:right w:val="single" w:color="5B9BD5" w:themeColor="accent1" w:sz="8" w:space="0"/>
        <w:insideH w:val="single" w:color="5B9BD5" w:themeColor="accent1" w:sz="8" w:space="0"/>
        <w:insideV w:val="single" w:color="5B9BD5" w:themeColor="accent1" w:sz="8" w:space="0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EF5FA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DCD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2">
    <w:name w:val="Medium Grid 2 Accent 2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  <w:insideH w:val="single" w:color="ED7D31" w:themeColor="accent2" w:sz="8" w:space="0"/>
        <w:insideV w:val="single" w:color="ED7D31" w:themeColor="accent2" w:sz="8" w:space="0"/>
      </w:tblBorders>
    </w:tblPr>
    <w:tcPr>
      <w:shd w:val="clear" w:color="auto" w:fill="FADECC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3">
    <w:name w:val="Medium Grid 2 Accent 3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  <w:insideH w:val="single" w:color="A5A5A5" w:themeColor="accent3" w:sz="8" w:space="0"/>
        <w:insideV w:val="single" w:color="A5A5A5" w:themeColor="accent3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4">
    <w:name w:val="Medium Grid 2 Accent 4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  <w:insideH w:val="single" w:color="FFC000" w:themeColor="accent4" w:sz="8" w:space="0"/>
        <w:insideV w:val="single" w:color="FFC000" w:themeColor="accent4" w:sz="8" w:space="0"/>
      </w:tblBorders>
    </w:tblPr>
    <w:tcPr>
      <w:shd w:val="clear" w:color="auto" w:fill="FFEFBF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F8E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C" w:themeFill="accent4" w:themeFillTint="33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FDF7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5">
    <w:name w:val="Medium Grid 2 Accent 5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  <w:insideH w:val="single" w:color="4472C4" w:themeColor="accent5" w:sz="8" w:space="0"/>
        <w:insideV w:val="single" w:color="4472C4" w:themeColor="accent5" w:sz="8" w:space="0"/>
      </w:tblBorders>
    </w:tblPr>
    <w:tcPr>
      <w:shd w:val="clear" w:color="auto" w:fill="D0DC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6">
    <w:name w:val="Medium Grid 2 Accent 6"/>
    <w:basedOn w:val="89"/>
    <w:semiHidden/>
    <w:qFormat/>
    <w:uiPriority w:val="39"/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8" w:space="0"/>
        <w:left w:val="single" w:color="70AD47" w:themeColor="accent6" w:sz="8" w:space="0"/>
        <w:bottom w:val="single" w:color="70AD47" w:themeColor="accent6" w:sz="8" w:space="0"/>
        <w:right w:val="single" w:color="70AD47" w:themeColor="accent6" w:sz="8" w:space="0"/>
        <w:insideH w:val="single" w:color="70AD47" w:themeColor="accent6" w:sz="8" w:space="0"/>
        <w:insideV w:val="single" w:color="70AD47" w:themeColor="accent6" w:sz="8" w:space="0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7D8A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97">
    <w:name w:val="Medium Grid 3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198">
    <w:name w:val="Medium Grid 3 Accent 1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199">
    <w:name w:val="Medium Grid 3 Accent 2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ADECC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6BE98" w:themeFill="accent2" w:themeFillTint="7F"/>
      </w:tcPr>
    </w:tblStylePr>
  </w:style>
  <w:style w:type="table" w:styleId="200">
    <w:name w:val="Medium Grid 3 Accent 3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201">
    <w:name w:val="Medium Grid 3 Accent 4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FEFBF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FDF7F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FDF7F" w:themeFill="accent4" w:themeFillTint="7F"/>
      </w:tcPr>
    </w:tblStylePr>
  </w:style>
  <w:style w:type="table" w:styleId="202">
    <w:name w:val="Medium Grid 3 Accent 5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0DC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1B8E1" w:themeFill="accent5" w:themeFillTint="7F"/>
      </w:tcPr>
    </w:tblStylePr>
  </w:style>
  <w:style w:type="table" w:styleId="203">
    <w:name w:val="Medium Grid 3 Accent 6"/>
    <w:basedOn w:val="89"/>
    <w:semiHidden/>
    <w:qFormat/>
    <w:uiPriority w:val="3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7D8A1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7D8A1" w:themeFill="accent6" w:themeFillTint="7F"/>
      </w:tcPr>
    </w:tblStylePr>
  </w:style>
  <w:style w:type="table" w:styleId="204">
    <w:name w:val="Dark List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205">
    <w:name w:val="Dark List Accent 1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E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E75B5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5B5" w:themeFill="accent1" w:themeFillShade="BF"/>
      </w:tcPr>
    </w:tblStylePr>
  </w:style>
  <w:style w:type="table" w:styleId="206">
    <w:name w:val="Dark List Accent 2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C55911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5911" w:themeFill="accent2" w:themeFillShade="BF"/>
      </w:tcPr>
    </w:tblStylePr>
  </w:style>
  <w:style w:type="table" w:styleId="207">
    <w:name w:val="Dark List Accent 3"/>
    <w:basedOn w:val="89"/>
    <w:semiHidden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208">
    <w:name w:val="Dark List Accent 4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209">
    <w:name w:val="Dark List Accent 5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210">
    <w:name w:val="Dark List Accent 6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211">
    <w:name w:val="Colorful Shading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2">
    <w:name w:val="Colorful Shading Accent 1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EF5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DEA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3">
    <w:name w:val="Colorful Shading Accent 2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ED7D31" w:themeColor="accent2" w:sz="2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D7D31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D480D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D480D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8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4">
    <w:name w:val="Colorful Shading Accent 3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FC000" w:themeColor="accent4" w:sz="2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FC00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626262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626262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3" w:themeFillShade="99"/>
      </w:tcPr>
    </w:tblStylePr>
    <w:tblStylePr w:type="band1Vert">
      <w:tblPr/>
      <w:tcPr>
        <w:shd w:val="clear" w:color="auto" w:fill="DADADA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15">
    <w:name w:val="Colorful Shading Accent 4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A5A5A5" w:themeColor="accent3" w:sz="2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FF8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A5A5A5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7F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6">
    <w:name w:val="Colorful Shading Accent 5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70AD47" w:themeColor="accent6" w:sz="2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70AD47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54378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54378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7">
    <w:name w:val="Colorful Shading Accent 6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472C4" w:themeColor="accent5" w:sz="2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472C4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1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218">
    <w:name w:val="Colorful List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9">
    <w:name w:val="Colorful List Accent 1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EF5FA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20">
    <w:name w:val="Colorful List Accent 2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D26012" w:themeFill="accent2" w:themeFillShade="CC"/>
      </w:tcPr>
    </w:tblStylePr>
    <w:tblStylePr w:type="lastRow">
      <w:rPr>
        <w:b/>
        <w:bCs/>
        <w:color w:val="D26012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21">
    <w:name w:val="Colorful List Accent 3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CC9900" w:themeFill="accent4" w:themeFillShade="CC"/>
      </w:tcPr>
    </w:tblStylePr>
    <w:tblStylePr w:type="lastRow">
      <w:rPr>
        <w:b/>
        <w:bCs/>
        <w:color w:val="CC9A00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CECEC" w:themeFill="accent3" w:themeFillTint="33"/>
      </w:tcPr>
    </w:tblStylePr>
  </w:style>
  <w:style w:type="table" w:styleId="222">
    <w:name w:val="Colorful List Accent 4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FF8E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838383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BF" w:themeFill="accent4" w:themeFillTint="3F"/>
      </w:tcPr>
    </w:tblStylePr>
    <w:tblStylePr w:type="band1Horz">
      <w:tblPr/>
      <w:tcPr>
        <w:shd w:val="clear" w:color="auto" w:fill="FEF2CC" w:themeFill="accent4" w:themeFillTint="33"/>
      </w:tcPr>
    </w:tblStylePr>
  </w:style>
  <w:style w:type="table" w:styleId="223">
    <w:name w:val="Colorful List Accent 5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598A38" w:themeFill="accent6" w:themeFillShade="CC"/>
      </w:tcPr>
    </w:tblStylePr>
    <w:tblStylePr w:type="lastRow">
      <w:rPr>
        <w:b/>
        <w:bCs/>
        <w:color w:val="5A8A39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C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24">
    <w:name w:val="Colorful List Accent 6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25AA0" w:themeFill="accent5" w:themeFillShade="CC"/>
      </w:tcPr>
    </w:tblStylePr>
    <w:tblStylePr w:type="lastRow">
      <w:rPr>
        <w:b/>
        <w:bCs/>
        <w:color w:val="335AA1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25">
    <w:name w:val="Colorful Grid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226">
    <w:name w:val="Colorful Grid Accent 1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E75B5" w:themeFill="accent1" w:themeFillShade="BF"/>
      </w:tcPr>
    </w:tblStylePr>
    <w:tblStylePr w:type="band1Vert">
      <w:tblPr/>
      <w:tcPr>
        <w:shd w:val="clear" w:color="auto" w:fill="ADCDEA" w:themeFill="accent1" w:themeFillTint="7F"/>
      </w:tcPr>
    </w:tblStylePr>
    <w:tblStylePr w:type="band1Horz">
      <w:tblPr/>
      <w:tcPr>
        <w:shd w:val="clear" w:color="auto" w:fill="ADCDEA" w:themeFill="accent1" w:themeFillTint="7F"/>
      </w:tcPr>
    </w:tblStylePr>
  </w:style>
  <w:style w:type="table" w:styleId="227">
    <w:name w:val="Colorful Grid Accent 2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5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228">
    <w:name w:val="Colorful Grid Accent 3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229">
    <w:name w:val="Colorful Grid Accent 4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BE8F00" w:themeFill="accent4" w:themeFillShade="BF"/>
      </w:tcPr>
    </w:tblStylePr>
    <w:tblStylePr w:type="band1Vert">
      <w:tblPr/>
      <w:tcPr>
        <w:shd w:val="clear" w:color="auto" w:fill="FFDF7F" w:themeFill="accent4" w:themeFillTint="7F"/>
      </w:tcPr>
    </w:tblStylePr>
    <w:tblStylePr w:type="band1Horz">
      <w:tblPr/>
      <w:tcPr>
        <w:shd w:val="clear" w:color="auto" w:fill="FFDF7F" w:themeFill="accent4" w:themeFillTint="7F"/>
      </w:tcPr>
    </w:tblStylePr>
  </w:style>
  <w:style w:type="table" w:styleId="230">
    <w:name w:val="Colorful Grid Accent 5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231">
    <w:name w:val="Colorful Grid Accent 6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1" w:themeFill="accent6" w:themeFillTint="7F"/>
      </w:tcPr>
    </w:tblStylePr>
    <w:tblStylePr w:type="band1Horz">
      <w:tblPr/>
      <w:tcPr>
        <w:shd w:val="clear" w:color="auto" w:fill="B7D8A1" w:themeFill="accent6" w:themeFillTint="7F"/>
      </w:tcPr>
    </w:tblStylePr>
  </w:style>
  <w:style w:type="character" w:styleId="233">
    <w:name w:val="Strong"/>
    <w:basedOn w:val="232"/>
    <w:semiHidden/>
    <w:qFormat/>
    <w:uiPriority w:val="39"/>
    <w:rPr>
      <w:b/>
      <w:bCs/>
    </w:rPr>
  </w:style>
  <w:style w:type="character" w:styleId="234">
    <w:name w:val="endnote reference"/>
    <w:basedOn w:val="232"/>
    <w:semiHidden/>
    <w:qFormat/>
    <w:uiPriority w:val="39"/>
    <w:rPr>
      <w:vertAlign w:val="superscript"/>
    </w:rPr>
  </w:style>
  <w:style w:type="character" w:styleId="235">
    <w:name w:val="page number"/>
    <w:basedOn w:val="232"/>
    <w:semiHidden/>
    <w:qFormat/>
    <w:uiPriority w:val="39"/>
  </w:style>
  <w:style w:type="character" w:styleId="236">
    <w:name w:val="FollowedHyperlink"/>
    <w:basedOn w:val="232"/>
    <w:semiHidden/>
    <w:qFormat/>
    <w:uiPriority w:val="3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37">
    <w:name w:val="Emphasis"/>
    <w:basedOn w:val="232"/>
    <w:semiHidden/>
    <w:qFormat/>
    <w:uiPriority w:val="39"/>
    <w:rPr>
      <w:i/>
      <w:iCs/>
    </w:rPr>
  </w:style>
  <w:style w:type="character" w:styleId="238">
    <w:name w:val="line number"/>
    <w:basedOn w:val="232"/>
    <w:semiHidden/>
    <w:qFormat/>
    <w:uiPriority w:val="39"/>
  </w:style>
  <w:style w:type="character" w:styleId="239">
    <w:name w:val="HTML Definition"/>
    <w:basedOn w:val="232"/>
    <w:semiHidden/>
    <w:qFormat/>
    <w:uiPriority w:val="39"/>
    <w:rPr>
      <w:i/>
      <w:iCs/>
    </w:rPr>
  </w:style>
  <w:style w:type="character" w:styleId="240">
    <w:name w:val="HTML Typewriter"/>
    <w:basedOn w:val="232"/>
    <w:semiHidden/>
    <w:qFormat/>
    <w:uiPriority w:val="39"/>
    <w:rPr>
      <w:rFonts w:ascii="Courier New" w:hAnsi="Courier New" w:cs="Courier New"/>
      <w:sz w:val="20"/>
      <w:szCs w:val="20"/>
    </w:rPr>
  </w:style>
  <w:style w:type="character" w:styleId="241">
    <w:name w:val="HTML Acronym"/>
    <w:basedOn w:val="232"/>
    <w:semiHidden/>
    <w:qFormat/>
    <w:uiPriority w:val="39"/>
  </w:style>
  <w:style w:type="character" w:styleId="242">
    <w:name w:val="HTML Variable"/>
    <w:basedOn w:val="232"/>
    <w:semiHidden/>
    <w:qFormat/>
    <w:uiPriority w:val="39"/>
    <w:rPr>
      <w:i/>
      <w:iCs/>
    </w:rPr>
  </w:style>
  <w:style w:type="character" w:styleId="243">
    <w:name w:val="Hyperlink"/>
    <w:basedOn w:val="232"/>
    <w:semiHidden/>
    <w:qFormat/>
    <w:uiPriority w:val="3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44">
    <w:name w:val="HTML Code"/>
    <w:basedOn w:val="232"/>
    <w:semiHidden/>
    <w:qFormat/>
    <w:uiPriority w:val="39"/>
    <w:rPr>
      <w:rFonts w:ascii="Courier New" w:hAnsi="Courier New" w:cs="Courier New"/>
      <w:sz w:val="20"/>
      <w:szCs w:val="20"/>
    </w:rPr>
  </w:style>
  <w:style w:type="character" w:styleId="245">
    <w:name w:val="annotation reference"/>
    <w:basedOn w:val="232"/>
    <w:semiHidden/>
    <w:qFormat/>
    <w:uiPriority w:val="39"/>
    <w:rPr>
      <w:sz w:val="21"/>
      <w:szCs w:val="21"/>
    </w:rPr>
  </w:style>
  <w:style w:type="character" w:styleId="246">
    <w:name w:val="HTML Cite"/>
    <w:basedOn w:val="232"/>
    <w:semiHidden/>
    <w:qFormat/>
    <w:uiPriority w:val="39"/>
    <w:rPr>
      <w:i/>
      <w:iCs/>
    </w:rPr>
  </w:style>
  <w:style w:type="character" w:styleId="247">
    <w:name w:val="footnote reference"/>
    <w:basedOn w:val="232"/>
    <w:semiHidden/>
    <w:qFormat/>
    <w:uiPriority w:val="39"/>
    <w:rPr>
      <w:vertAlign w:val="superscript"/>
    </w:rPr>
  </w:style>
  <w:style w:type="character" w:styleId="248">
    <w:name w:val="HTML Keyboard"/>
    <w:basedOn w:val="232"/>
    <w:semiHidden/>
    <w:qFormat/>
    <w:uiPriority w:val="39"/>
    <w:rPr>
      <w:rFonts w:ascii="Courier New" w:hAnsi="Courier New" w:cs="Courier New"/>
      <w:sz w:val="20"/>
      <w:szCs w:val="20"/>
    </w:rPr>
  </w:style>
  <w:style w:type="character" w:styleId="249">
    <w:name w:val="HTML Sample"/>
    <w:basedOn w:val="232"/>
    <w:semiHidden/>
    <w:qFormat/>
    <w:uiPriority w:val="39"/>
    <w:rPr>
      <w:rFonts w:ascii="Courier New" w:hAnsi="Courier New" w:cs="Courier New"/>
    </w:rPr>
  </w:style>
  <w:style w:type="character" w:customStyle="1" w:styleId="250">
    <w:name w:val="主送机关 字符"/>
    <w:basedOn w:val="232"/>
    <w:link w:val="85"/>
    <w:uiPriority w:val="0"/>
    <w:rPr>
      <w:kern w:val="0"/>
    </w:rPr>
  </w:style>
  <w:style w:type="paragraph" w:customStyle="1" w:styleId="251">
    <w:name w:val="无公章-署名单位/成文日期"/>
    <w:basedOn w:val="1"/>
    <w:link w:val="252"/>
    <w:qFormat/>
    <w:uiPriority w:val="9"/>
    <w:pPr>
      <w:spacing w:before="579" w:beforeLines="100"/>
      <w:ind w:right="632" w:rightChars="200" w:firstLine="0" w:firstLineChars="0"/>
      <w:contextualSpacing/>
      <w:jc w:val="right"/>
      <w:outlineLvl w:val="0"/>
    </w:pPr>
  </w:style>
  <w:style w:type="character" w:customStyle="1" w:styleId="252">
    <w:name w:val="无公章-署名单位/成文日期 字符"/>
    <w:basedOn w:val="232"/>
    <w:link w:val="251"/>
    <w:uiPriority w:val="0"/>
    <w:rPr>
      <w:kern w:val="0"/>
    </w:rPr>
  </w:style>
  <w:style w:type="paragraph" w:customStyle="1" w:styleId="253">
    <w:name w:val="有公章-成文日期"/>
    <w:basedOn w:val="1"/>
    <w:next w:val="1"/>
    <w:link w:val="254"/>
    <w:qFormat/>
    <w:uiPriority w:val="11"/>
    <w:pPr>
      <w:ind w:right="1264" w:rightChars="400" w:firstLine="0" w:firstLineChars="0"/>
      <w:jc w:val="right"/>
      <w:outlineLvl w:val="0"/>
    </w:pPr>
  </w:style>
  <w:style w:type="character" w:customStyle="1" w:styleId="254">
    <w:name w:val="有公章-成文日期 字符"/>
    <w:basedOn w:val="232"/>
    <w:link w:val="253"/>
    <w:uiPriority w:val="0"/>
    <w:rPr>
      <w:kern w:val="0"/>
    </w:rPr>
  </w:style>
  <w:style w:type="paragraph" w:customStyle="1" w:styleId="255">
    <w:name w:val="附件-标题"/>
    <w:basedOn w:val="1"/>
    <w:next w:val="3"/>
    <w:link w:val="256"/>
    <w:qFormat/>
    <w:uiPriority w:val="13"/>
    <w:pPr>
      <w:spacing w:before="579" w:beforeLines="100" w:after="579" w:afterLines="100"/>
      <w:ind w:firstLine="0" w:firstLineChars="0"/>
      <w:contextualSpacing/>
      <w:jc w:val="center"/>
      <w:outlineLvl w:val="0"/>
    </w:pPr>
    <w:rPr>
      <w:rFonts w:ascii="方正小标宋简体" w:eastAsia="方正小标宋简体"/>
    </w:rPr>
  </w:style>
  <w:style w:type="character" w:customStyle="1" w:styleId="256">
    <w:name w:val="附件-标题 字符"/>
    <w:basedOn w:val="232"/>
    <w:link w:val="255"/>
    <w:uiPriority w:val="0"/>
    <w:rPr>
      <w:rFonts w:ascii="方正小标宋简体" w:eastAsia="方正小标宋简体"/>
      <w:kern w:val="0"/>
    </w:rPr>
  </w:style>
  <w:style w:type="character" w:customStyle="1" w:styleId="257">
    <w:name w:val="标题 5 字符"/>
    <w:basedOn w:val="232"/>
    <w:link w:val="7"/>
    <w:semiHidden/>
    <w:qFormat/>
    <w:uiPriority w:val="9"/>
    <w:rPr>
      <w:bCs/>
      <w:kern w:val="0"/>
      <w:szCs w:val="28"/>
    </w:rPr>
  </w:style>
  <w:style w:type="character" w:customStyle="1" w:styleId="258">
    <w:name w:val="页眉 字符"/>
    <w:basedOn w:val="232"/>
    <w:link w:val="57"/>
    <w:uiPriority w:val="99"/>
    <w:rPr>
      <w:kern w:val="0"/>
      <w:sz w:val="18"/>
      <w:szCs w:val="18"/>
    </w:rPr>
  </w:style>
  <w:style w:type="character" w:customStyle="1" w:styleId="259">
    <w:name w:val="页脚 字符"/>
    <w:basedOn w:val="232"/>
    <w:link w:val="55"/>
    <w:qFormat/>
    <w:uiPriority w:val="99"/>
    <w:rPr>
      <w:rFonts w:ascii="宋体" w:hAnsi="宋体" w:eastAsia="宋体"/>
      <w:kern w:val="0"/>
      <w:sz w:val="28"/>
      <w:szCs w:val="18"/>
    </w:rPr>
  </w:style>
  <w:style w:type="paragraph" w:customStyle="1" w:styleId="260">
    <w:name w:val="页脚-偶数页"/>
    <w:basedOn w:val="1"/>
    <w:link w:val="261"/>
    <w:qFormat/>
    <w:uiPriority w:val="17"/>
    <w:pPr>
      <w:ind w:left="316" w:leftChars="100" w:firstLine="0" w:firstLineChars="0"/>
      <w:jc w:val="left"/>
    </w:pPr>
    <w:rPr>
      <w:rFonts w:ascii="宋体" w:hAnsi="宋体" w:eastAsia="宋体"/>
      <w:sz w:val="28"/>
    </w:rPr>
  </w:style>
  <w:style w:type="character" w:customStyle="1" w:styleId="261">
    <w:name w:val="页脚-偶数页 字符"/>
    <w:basedOn w:val="232"/>
    <w:link w:val="260"/>
    <w:uiPriority w:val="0"/>
    <w:rPr>
      <w:rFonts w:ascii="宋体" w:hAnsi="宋体" w:eastAsia="宋体"/>
      <w:kern w:val="0"/>
      <w:sz w:val="28"/>
    </w:rPr>
  </w:style>
  <w:style w:type="paragraph" w:customStyle="1" w:styleId="262">
    <w:name w:val="附件-附件顺序号"/>
    <w:basedOn w:val="1"/>
    <w:next w:val="255"/>
    <w:qFormat/>
    <w:uiPriority w:val="12"/>
    <w:pPr>
      <w:pageBreakBefore/>
      <w:numPr>
        <w:ilvl w:val="0"/>
        <w:numId w:val="1"/>
      </w:numPr>
      <w:ind w:firstLineChars="0"/>
      <w:jc w:val="left"/>
      <w:outlineLvl w:val="0"/>
    </w:pPr>
    <w:rPr>
      <w:rFonts w:ascii="黑体" w:hAnsi="黑体" w:eastAsia="黑体"/>
    </w:rPr>
  </w:style>
  <w:style w:type="character" w:customStyle="1" w:styleId="263">
    <w:name w:val="标题 1 字符"/>
    <w:basedOn w:val="232"/>
    <w:link w:val="3"/>
    <w:uiPriority w:val="9"/>
    <w:rPr>
      <w:rFonts w:ascii="黑体" w:hAnsi="黑体" w:eastAsia="黑体"/>
      <w:bCs/>
      <w:kern w:val="0"/>
      <w:szCs w:val="44"/>
    </w:rPr>
  </w:style>
  <w:style w:type="character" w:customStyle="1" w:styleId="264">
    <w:name w:val="标题 2 字符"/>
    <w:basedOn w:val="232"/>
    <w:link w:val="4"/>
    <w:semiHidden/>
    <w:qFormat/>
    <w:uiPriority w:val="9"/>
    <w:rPr>
      <w:rFonts w:ascii="楷体" w:hAnsi="楷体" w:eastAsia="楷体" w:cstheme="majorBidi"/>
      <w:bCs/>
      <w:kern w:val="0"/>
    </w:rPr>
  </w:style>
  <w:style w:type="character" w:customStyle="1" w:styleId="265">
    <w:name w:val="标题 3 字符"/>
    <w:basedOn w:val="232"/>
    <w:link w:val="5"/>
    <w:semiHidden/>
    <w:qFormat/>
    <w:uiPriority w:val="9"/>
    <w:rPr>
      <w:bCs/>
      <w:kern w:val="0"/>
    </w:rPr>
  </w:style>
  <w:style w:type="character" w:customStyle="1" w:styleId="266">
    <w:name w:val="标题 4 字符"/>
    <w:basedOn w:val="232"/>
    <w:link w:val="6"/>
    <w:semiHidden/>
    <w:qFormat/>
    <w:uiPriority w:val="9"/>
    <w:rPr>
      <w:rFonts w:cstheme="majorBidi"/>
      <w:bCs/>
      <w:kern w:val="0"/>
      <w:szCs w:val="28"/>
    </w:rPr>
  </w:style>
  <w:style w:type="character" w:customStyle="1" w:styleId="267">
    <w:name w:val="标题 字符"/>
    <w:basedOn w:val="232"/>
    <w:link w:val="84"/>
    <w:uiPriority w:val="10"/>
    <w:rPr>
      <w:rFonts w:ascii="方正小标宋简体" w:eastAsia="方正小标宋简体" w:cstheme="majorBidi"/>
      <w:bCs/>
      <w:kern w:val="0"/>
      <w:sz w:val="44"/>
    </w:rPr>
  </w:style>
  <w:style w:type="paragraph" w:customStyle="1" w:styleId="268">
    <w:name w:val="附件说明-单一附件"/>
    <w:basedOn w:val="1"/>
    <w:next w:val="251"/>
    <w:link w:val="269"/>
    <w:qFormat/>
    <w:uiPriority w:val="7"/>
    <w:pPr>
      <w:spacing w:before="579" w:beforeLines="100"/>
      <w:ind w:left="1580" w:leftChars="200" w:hanging="948" w:hangingChars="300"/>
    </w:pPr>
  </w:style>
  <w:style w:type="character" w:customStyle="1" w:styleId="269">
    <w:name w:val="附件说明-单一附件 字符"/>
    <w:basedOn w:val="232"/>
    <w:link w:val="268"/>
    <w:qFormat/>
    <w:uiPriority w:val="0"/>
    <w:rPr>
      <w:kern w:val="0"/>
    </w:rPr>
  </w:style>
  <w:style w:type="paragraph" w:customStyle="1" w:styleId="270">
    <w:name w:val="有公章-署名单位"/>
    <w:basedOn w:val="1"/>
    <w:next w:val="253"/>
    <w:link w:val="271"/>
    <w:qFormat/>
    <w:uiPriority w:val="10"/>
    <w:pPr>
      <w:spacing w:before="1737" w:beforeLines="300"/>
      <w:ind w:firstLine="0" w:firstLineChars="0"/>
      <w:jc w:val="right"/>
      <w:outlineLvl w:val="0"/>
    </w:pPr>
  </w:style>
  <w:style w:type="character" w:customStyle="1" w:styleId="271">
    <w:name w:val="有公章-署名单位 字符"/>
    <w:basedOn w:val="232"/>
    <w:link w:val="270"/>
    <w:qFormat/>
    <w:uiPriority w:val="0"/>
    <w:rPr>
      <w:kern w:val="0"/>
    </w:rPr>
  </w:style>
  <w:style w:type="paragraph" w:customStyle="1" w:styleId="272">
    <w:name w:val="正文-无缩进"/>
    <w:basedOn w:val="1"/>
    <w:link w:val="273"/>
    <w:qFormat/>
    <w:uiPriority w:val="14"/>
    <w:pPr>
      <w:ind w:firstLine="0" w:firstLineChars="0"/>
    </w:pPr>
  </w:style>
  <w:style w:type="character" w:customStyle="1" w:styleId="273">
    <w:name w:val="正文-无缩进 字符"/>
    <w:basedOn w:val="232"/>
    <w:link w:val="272"/>
    <w:qFormat/>
    <w:uiPriority w:val="0"/>
    <w:rPr>
      <w:kern w:val="0"/>
    </w:rPr>
  </w:style>
  <w:style w:type="paragraph" w:customStyle="1" w:styleId="274">
    <w:name w:val="v20230323-样式版本"/>
    <w:basedOn w:val="1"/>
    <w:next w:val="1"/>
    <w:link w:val="275"/>
    <w:qFormat/>
    <w:uiPriority w:val="18"/>
    <w:pPr>
      <w:ind w:firstLine="640"/>
    </w:pPr>
    <w:rPr>
      <w:rFonts w:ascii="Times New Roman" w:hAnsi="Times New Roman" w:cs="Times New Roman"/>
    </w:rPr>
  </w:style>
  <w:style w:type="character" w:customStyle="1" w:styleId="275">
    <w:name w:val="v20230323-样式版本 字符"/>
    <w:basedOn w:val="232"/>
    <w:link w:val="274"/>
    <w:qFormat/>
    <w:uiPriority w:val="0"/>
    <w:rPr>
      <w:rFonts w:ascii="Times New Roman" w:hAnsi="Times New Roman" w:cs="Times New Roman"/>
      <w:kern w:val="0"/>
    </w:rPr>
  </w:style>
  <w:style w:type="character" w:customStyle="1" w:styleId="276">
    <w:name w:val="Mention"/>
    <w:basedOn w:val="232"/>
    <w:semiHidden/>
    <w:qFormat/>
    <w:uiPriority w:val="39"/>
    <w:rPr>
      <w:color w:val="2B579A"/>
      <w:shd w:val="clear" w:color="auto" w:fill="E1DFDD"/>
    </w:rPr>
  </w:style>
  <w:style w:type="character" w:customStyle="1" w:styleId="277">
    <w:name w:val="HTML 地址 字符"/>
    <w:basedOn w:val="232"/>
    <w:link w:val="41"/>
    <w:semiHidden/>
    <w:qFormat/>
    <w:uiPriority w:val="99"/>
    <w:rPr>
      <w:i/>
      <w:iCs/>
      <w:kern w:val="0"/>
    </w:rPr>
  </w:style>
  <w:style w:type="character" w:customStyle="1" w:styleId="278">
    <w:name w:val="HTML 预设格式 字符"/>
    <w:basedOn w:val="232"/>
    <w:link w:val="80"/>
    <w:semiHidden/>
    <w:qFormat/>
    <w:uiPriority w:val="99"/>
    <w:rPr>
      <w:rFonts w:ascii="Courier New" w:hAnsi="Courier New" w:cs="Courier New"/>
      <w:kern w:val="0"/>
      <w:sz w:val="20"/>
      <w:szCs w:val="20"/>
    </w:rPr>
  </w:style>
  <w:style w:type="paragraph" w:customStyle="1" w:styleId="279">
    <w:name w:val="TOC Heading"/>
    <w:basedOn w:val="3"/>
    <w:next w:val="1"/>
    <w:semiHidden/>
    <w:qFormat/>
    <w:uiPriority w:val="39"/>
    <w:pPr>
      <w:numPr>
        <w:ilvl w:val="0"/>
        <w:numId w:val="0"/>
      </w:numPr>
      <w:spacing w:before="340" w:after="330" w:line="578" w:lineRule="auto"/>
      <w:ind w:firstLine="632" w:firstLineChars="200"/>
      <w:outlineLvl w:val="9"/>
    </w:pPr>
    <w:rPr>
      <w:rFonts w:ascii="仿宋" w:hAnsi="仿宋" w:eastAsia="仿宋"/>
      <w:b/>
      <w:kern w:val="44"/>
      <w:sz w:val="44"/>
    </w:rPr>
  </w:style>
  <w:style w:type="character" w:customStyle="1" w:styleId="280">
    <w:name w:val="标题 6 字符"/>
    <w:basedOn w:val="232"/>
    <w:link w:val="8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24"/>
      <w:szCs w:val="24"/>
    </w:rPr>
  </w:style>
  <w:style w:type="character" w:customStyle="1" w:styleId="281">
    <w:name w:val="标题 7 字符"/>
    <w:basedOn w:val="232"/>
    <w:link w:val="9"/>
    <w:semiHidden/>
    <w:qFormat/>
    <w:uiPriority w:val="9"/>
    <w:rPr>
      <w:b/>
      <w:bCs/>
      <w:kern w:val="0"/>
      <w:sz w:val="24"/>
      <w:szCs w:val="24"/>
    </w:rPr>
  </w:style>
  <w:style w:type="character" w:customStyle="1" w:styleId="282">
    <w:name w:val="标题 8 字符"/>
    <w:basedOn w:val="232"/>
    <w:link w:val="10"/>
    <w:semiHidden/>
    <w:qFormat/>
    <w:uiPriority w:val="9"/>
    <w:rPr>
      <w:rFonts w:asciiTheme="majorHAnsi" w:hAnsiTheme="majorHAnsi" w:eastAsiaTheme="majorEastAsia" w:cstheme="majorBidi"/>
      <w:kern w:val="0"/>
      <w:sz w:val="24"/>
      <w:szCs w:val="24"/>
    </w:rPr>
  </w:style>
  <w:style w:type="character" w:customStyle="1" w:styleId="283">
    <w:name w:val="标题 9 字符"/>
    <w:basedOn w:val="232"/>
    <w:link w:val="11"/>
    <w:semiHidden/>
    <w:qFormat/>
    <w:uiPriority w:val="9"/>
    <w:rPr>
      <w:rFonts w:asciiTheme="majorHAnsi" w:hAnsiTheme="majorHAnsi" w:eastAsiaTheme="majorEastAsia" w:cstheme="majorBidi"/>
      <w:kern w:val="0"/>
      <w:sz w:val="21"/>
      <w:szCs w:val="21"/>
    </w:rPr>
  </w:style>
  <w:style w:type="character" w:customStyle="1" w:styleId="284">
    <w:name w:val="Subtle Reference"/>
    <w:basedOn w:val="232"/>
    <w:semiHidden/>
    <w:qFormat/>
    <w:uiPriority w:val="39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5">
    <w:name w:val="Subtle Emphasis"/>
    <w:basedOn w:val="232"/>
    <w:semiHidden/>
    <w:qFormat/>
    <w:uiPriority w:val="3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86">
    <w:name w:val="称呼 字符"/>
    <w:basedOn w:val="232"/>
    <w:link w:val="30"/>
    <w:semiHidden/>
    <w:qFormat/>
    <w:uiPriority w:val="99"/>
    <w:rPr>
      <w:kern w:val="0"/>
    </w:rPr>
  </w:style>
  <w:style w:type="character" w:customStyle="1" w:styleId="287">
    <w:name w:val="纯文本 字符"/>
    <w:basedOn w:val="232"/>
    <w:link w:val="45"/>
    <w:semiHidden/>
    <w:qFormat/>
    <w:uiPriority w:val="99"/>
    <w:rPr>
      <w:rFonts w:hAnsi="Courier New" w:cs="Courier New" w:asciiTheme="minorEastAsia" w:eastAsiaTheme="minorEastAsia"/>
      <w:kern w:val="0"/>
    </w:rPr>
  </w:style>
  <w:style w:type="character" w:customStyle="1" w:styleId="288">
    <w:name w:val="电子邮件签名 字符"/>
    <w:basedOn w:val="232"/>
    <w:link w:val="19"/>
    <w:semiHidden/>
    <w:qFormat/>
    <w:uiPriority w:val="99"/>
    <w:rPr>
      <w:kern w:val="0"/>
    </w:rPr>
  </w:style>
  <w:style w:type="character" w:customStyle="1" w:styleId="289">
    <w:name w:val="副标题 字符"/>
    <w:basedOn w:val="232"/>
    <w:link w:val="64"/>
    <w:qFormat/>
    <w:uiPriority w:val="11"/>
    <w:rPr>
      <w:rFonts w:asciiTheme="minorHAnsi" w:hAnsiTheme="minorHAnsi" w:eastAsiaTheme="minorEastAsia"/>
      <w:b/>
      <w:bCs/>
      <w:kern w:val="28"/>
    </w:rPr>
  </w:style>
  <w:style w:type="character" w:customStyle="1" w:styleId="290">
    <w:name w:val="宏文本 字符"/>
    <w:basedOn w:val="232"/>
    <w:link w:val="2"/>
    <w:semiHidden/>
    <w:qFormat/>
    <w:uiPriority w:val="99"/>
    <w:rPr>
      <w:rFonts w:ascii="Courier New" w:hAnsi="Courier New" w:eastAsia="宋体" w:cs="Courier New"/>
      <w:kern w:val="0"/>
      <w:sz w:val="24"/>
      <w:szCs w:val="24"/>
    </w:rPr>
  </w:style>
  <w:style w:type="character" w:customStyle="1" w:styleId="291">
    <w:name w:val="脚注文本 字符"/>
    <w:basedOn w:val="232"/>
    <w:link w:val="67"/>
    <w:semiHidden/>
    <w:qFormat/>
    <w:uiPriority w:val="99"/>
    <w:rPr>
      <w:kern w:val="0"/>
      <w:sz w:val="18"/>
      <w:szCs w:val="18"/>
    </w:rPr>
  </w:style>
  <w:style w:type="character" w:customStyle="1" w:styleId="292">
    <w:name w:val="结束语 字符"/>
    <w:basedOn w:val="232"/>
    <w:link w:val="32"/>
    <w:semiHidden/>
    <w:qFormat/>
    <w:uiPriority w:val="99"/>
    <w:rPr>
      <w:kern w:val="0"/>
    </w:rPr>
  </w:style>
  <w:style w:type="character" w:customStyle="1" w:styleId="293">
    <w:name w:val="Hashtag"/>
    <w:basedOn w:val="232"/>
    <w:semiHidden/>
    <w:qFormat/>
    <w:uiPriority w:val="39"/>
    <w:rPr>
      <w:color w:val="2B579A"/>
      <w:shd w:val="clear" w:color="auto" w:fill="E1DFDD"/>
    </w:rPr>
  </w:style>
  <w:style w:type="paragraph" w:styleId="294">
    <w:name w:val="List Paragraph"/>
    <w:basedOn w:val="1"/>
    <w:semiHidden/>
    <w:qFormat/>
    <w:uiPriority w:val="39"/>
    <w:pPr>
      <w:ind w:firstLine="420"/>
    </w:pPr>
  </w:style>
  <w:style w:type="character" w:customStyle="1" w:styleId="295">
    <w:name w:val="Intense Reference"/>
    <w:basedOn w:val="232"/>
    <w:semiHidden/>
    <w:qFormat/>
    <w:uiPriority w:val="39"/>
    <w:rPr>
      <w:b/>
      <w:bCs/>
      <w:smallCaps/>
      <w:color w:val="5B9BD5" w:themeColor="accent1"/>
      <w:spacing w:val="5"/>
      <w14:textFill>
        <w14:solidFill>
          <w14:schemeClr w14:val="accent1"/>
        </w14:solidFill>
      </w14:textFill>
    </w:rPr>
  </w:style>
  <w:style w:type="character" w:customStyle="1" w:styleId="296">
    <w:name w:val="Intense Emphasis"/>
    <w:basedOn w:val="232"/>
    <w:semiHidden/>
    <w:qFormat/>
    <w:uiPriority w:val="39"/>
    <w:rPr>
      <w:i/>
      <w:iCs/>
      <w:color w:val="5B9BD5" w:themeColor="accent1"/>
      <w14:textFill>
        <w14:solidFill>
          <w14:schemeClr w14:val="accent1"/>
        </w14:solidFill>
      </w14:textFill>
    </w:rPr>
  </w:style>
  <w:style w:type="paragraph" w:styleId="297">
    <w:name w:val="Intense Quote"/>
    <w:basedOn w:val="1"/>
    <w:next w:val="1"/>
    <w:link w:val="298"/>
    <w:semiHidden/>
    <w:qFormat/>
    <w:uiPriority w:val="39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298">
    <w:name w:val="明显引用 字符"/>
    <w:basedOn w:val="232"/>
    <w:link w:val="297"/>
    <w:uiPriority w:val="30"/>
    <w:rPr>
      <w:i/>
      <w:iCs/>
      <w:color w:val="5B9BD5" w:themeColor="accent1"/>
      <w:kern w:val="0"/>
      <w14:textFill>
        <w14:solidFill>
          <w14:schemeClr w14:val="accent1"/>
        </w14:solidFill>
      </w14:textFill>
    </w:rPr>
  </w:style>
  <w:style w:type="character" w:customStyle="1" w:styleId="299">
    <w:name w:val="批注框文本 字符"/>
    <w:basedOn w:val="232"/>
    <w:link w:val="54"/>
    <w:semiHidden/>
    <w:uiPriority w:val="99"/>
    <w:rPr>
      <w:kern w:val="0"/>
      <w:sz w:val="18"/>
      <w:szCs w:val="18"/>
    </w:rPr>
  </w:style>
  <w:style w:type="character" w:customStyle="1" w:styleId="300">
    <w:name w:val="批注文字 字符"/>
    <w:basedOn w:val="232"/>
    <w:link w:val="28"/>
    <w:semiHidden/>
    <w:qFormat/>
    <w:uiPriority w:val="99"/>
    <w:rPr>
      <w:kern w:val="0"/>
    </w:rPr>
  </w:style>
  <w:style w:type="character" w:customStyle="1" w:styleId="301">
    <w:name w:val="批注主题 字符"/>
    <w:basedOn w:val="300"/>
    <w:link w:val="86"/>
    <w:semiHidden/>
    <w:qFormat/>
    <w:uiPriority w:val="99"/>
    <w:rPr>
      <w:b/>
      <w:bCs/>
      <w:kern w:val="0"/>
    </w:rPr>
  </w:style>
  <w:style w:type="character" w:customStyle="1" w:styleId="302">
    <w:name w:val="签名 字符"/>
    <w:basedOn w:val="232"/>
    <w:link w:val="58"/>
    <w:semiHidden/>
    <w:uiPriority w:val="99"/>
    <w:rPr>
      <w:kern w:val="0"/>
    </w:rPr>
  </w:style>
  <w:style w:type="table" w:customStyle="1" w:styleId="303">
    <w:name w:val="List Table 1 Light"/>
    <w:basedOn w:val="89"/>
    <w:semiHidden/>
    <w:qFormat/>
    <w:uiPriority w:val="39"/>
    <w:tblStylePr w:type="firstRow">
      <w:rPr>
        <w:b/>
        <w:bCs/>
      </w:rPr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04">
    <w:name w:val="List Table 1 Light Accent 1"/>
    <w:basedOn w:val="89"/>
    <w:semiHidden/>
    <w:qFormat/>
    <w:uiPriority w:val="39"/>
    <w:tblStylePr w:type="firstRow">
      <w:rPr>
        <w:b/>
        <w:bCs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05">
    <w:name w:val="List Table 1 Light Accent 2"/>
    <w:basedOn w:val="89"/>
    <w:semiHidden/>
    <w:qFormat/>
    <w:uiPriority w:val="39"/>
    <w:tblStylePr w:type="firstRow">
      <w:rPr>
        <w:b/>
        <w:bCs/>
      </w:rPr>
      <w:tcPr>
        <w:tcBorders>
          <w:bottom w:val="single" w:color="F4B083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06">
    <w:name w:val="List Table 1 Light Accent 3"/>
    <w:basedOn w:val="89"/>
    <w:semiHidden/>
    <w:qFormat/>
    <w:uiPriority w:val="39"/>
    <w:tblStylePr w:type="firstRow">
      <w:rPr>
        <w:b/>
        <w:bCs/>
      </w:rPr>
      <w:tcPr>
        <w:tcBorders>
          <w:bottom w:val="single" w:color="C8C8C8" w:themeColor="accent3" w:themeTint="99" w:sz="4" w:space="0"/>
        </w:tcBorders>
      </w:tcPr>
    </w:tblStylePr>
    <w:tblStylePr w:type="lastRow">
      <w:rPr>
        <w:b/>
        <w:bCs/>
      </w:rPr>
      <w:tcPr>
        <w:tcBorders>
          <w:top w:val="sing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07">
    <w:name w:val="List Table 1 Light Accent 4"/>
    <w:basedOn w:val="89"/>
    <w:semiHidden/>
    <w:qFormat/>
    <w:uiPriority w:val="39"/>
    <w:tblStylePr w:type="firstRow"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  <w:tcPr>
        <w:tcBorders>
          <w:top w:val="sing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08">
    <w:name w:val="List Table 1 Light Accent 5"/>
    <w:basedOn w:val="89"/>
    <w:semiHidden/>
    <w:qFormat/>
    <w:uiPriority w:val="39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09">
    <w:name w:val="List Table 1 Light Accent 6"/>
    <w:basedOn w:val="89"/>
    <w:semiHidden/>
    <w:qFormat/>
    <w:uiPriority w:val="39"/>
    <w:tblStylePr w:type="firstRow">
      <w:rPr>
        <w:b/>
        <w:bCs/>
      </w:rPr>
      <w:tcPr>
        <w:tcBorders>
          <w:bottom w:val="single" w:color="A8D08D" w:themeColor="accent6" w:themeTint="99" w:sz="4" w:space="0"/>
        </w:tcBorders>
      </w:tcPr>
    </w:tblStylePr>
    <w:tblStylePr w:type="lastRow">
      <w:rPr>
        <w:b/>
        <w:bCs/>
      </w:rPr>
      <w:tcPr>
        <w:tcBorders>
          <w:top w:val="sing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10">
    <w:name w:val="List Table 2"/>
    <w:basedOn w:val="89"/>
    <w:semiHidden/>
    <w:qFormat/>
    <w:uiPriority w:val="39"/>
    <w:tblPr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11">
    <w:name w:val="List Table 2 Accent 1"/>
    <w:basedOn w:val="89"/>
    <w:semiHidden/>
    <w:qFormat/>
    <w:uiPriority w:val="39"/>
    <w:tblPr>
      <w:tblBorders>
        <w:top w:val="single" w:color="9CC2E5" w:themeColor="accent1" w:themeTint="99" w:sz="4" w:space="0"/>
        <w:bottom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12">
    <w:name w:val="List Table 2 Accent 2"/>
    <w:basedOn w:val="89"/>
    <w:semiHidden/>
    <w:qFormat/>
    <w:uiPriority w:val="39"/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13">
    <w:name w:val="List Table 2 Accent 3"/>
    <w:basedOn w:val="89"/>
    <w:semiHidden/>
    <w:uiPriority w:val="39"/>
    <w:tblPr>
      <w:tblBorders>
        <w:top w:val="single" w:color="C8C8C8" w:themeColor="accent3" w:themeTint="99" w:sz="4" w:space="0"/>
        <w:bottom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14">
    <w:name w:val="List Table 2 Accent 4"/>
    <w:basedOn w:val="89"/>
    <w:semiHidden/>
    <w:qFormat/>
    <w:uiPriority w:val="39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15">
    <w:name w:val="List Table 2 Accent 5"/>
    <w:basedOn w:val="89"/>
    <w:semiHidden/>
    <w:uiPriority w:val="39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16">
    <w:name w:val="List Table 2 Accent 6"/>
    <w:basedOn w:val="89"/>
    <w:semiHidden/>
    <w:uiPriority w:val="39"/>
    <w:tblPr>
      <w:tblBorders>
        <w:top w:val="single" w:color="A8D08D" w:themeColor="accent6" w:themeTint="99" w:sz="4" w:space="0"/>
        <w:bottom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17">
    <w:name w:val="List Table 3"/>
    <w:basedOn w:val="89"/>
    <w:semiHidden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000000" w:themeColor="text1" w:sz="4" w:space="0"/>
          <w:left w:val="nil"/>
        </w:tcBorders>
      </w:tcPr>
    </w:tblStylePr>
    <w:tblStylePr w:type="swCell">
      <w:tcPr>
        <w:tcBorders>
          <w:top w:val="double" w:color="000000" w:themeColor="text1" w:sz="4" w:space="0"/>
          <w:right w:val="nil"/>
        </w:tcBorders>
      </w:tcPr>
    </w:tblStylePr>
  </w:style>
  <w:style w:type="table" w:customStyle="1" w:styleId="318">
    <w:name w:val="List Table 3 Accent 1"/>
    <w:basedOn w:val="89"/>
    <w:semiHidden/>
    <w:uiPriority w:val="39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table" w:customStyle="1" w:styleId="319">
    <w:name w:val="List Table 3 Accent 2"/>
    <w:basedOn w:val="89"/>
    <w:semiHidden/>
    <w:qFormat/>
    <w:uiPriority w:val="39"/>
    <w:tblPr>
      <w:tblBorders>
        <w:top w:val="single" w:color="ED7D31" w:themeColor="accent2" w:sz="4" w:space="0"/>
        <w:left w:val="single" w:color="ED7D31" w:themeColor="accent2" w:sz="4" w:space="0"/>
        <w:bottom w:val="single" w:color="ED7D31" w:themeColor="accent2" w:sz="4" w:space="0"/>
        <w:right w:val="single" w:color="ED7D31" w:themeColor="accent2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ED7D31" w:themeColor="accent2" w:sz="4" w:space="0"/>
          <w:right w:val="single" w:color="ED7D31" w:themeColor="accent2" w:sz="4" w:space="0"/>
        </w:tcBorders>
      </w:tcPr>
    </w:tblStylePr>
    <w:tblStylePr w:type="band1Horz">
      <w:tcPr>
        <w:tcBorders>
          <w:top w:val="single" w:color="ED7D31" w:themeColor="accent2" w:sz="4" w:space="0"/>
          <w:bottom w:val="single" w:color="ED7D31" w:themeColor="accent2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ED7D31" w:themeColor="accent2" w:sz="4" w:space="0"/>
          <w:left w:val="nil"/>
        </w:tcBorders>
      </w:tcPr>
    </w:tblStylePr>
    <w:tblStylePr w:type="swCell">
      <w:tcPr>
        <w:tcBorders>
          <w:top w:val="double" w:color="ED7D31" w:themeColor="accent2" w:sz="4" w:space="0"/>
          <w:right w:val="nil"/>
        </w:tcBorders>
      </w:tcPr>
    </w:tblStylePr>
  </w:style>
  <w:style w:type="table" w:customStyle="1" w:styleId="320">
    <w:name w:val="List Table 3 Accent 3"/>
    <w:basedOn w:val="89"/>
    <w:semiHidden/>
    <w:uiPriority w:val="39"/>
    <w:tblPr>
      <w:tblBorders>
        <w:top w:val="single" w:color="A5A5A5" w:themeColor="accent3" w:sz="4" w:space="0"/>
        <w:left w:val="single" w:color="A5A5A5" w:themeColor="accent3" w:sz="4" w:space="0"/>
        <w:bottom w:val="single" w:color="A5A5A5" w:themeColor="accent3" w:sz="4" w:space="0"/>
        <w:right w:val="single" w:color="A5A5A5" w:themeColor="accent3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A5A5A5" w:themeColor="accent3" w:sz="4" w:space="0"/>
          <w:right w:val="single" w:color="A5A5A5" w:themeColor="accent3" w:sz="4" w:space="0"/>
        </w:tcBorders>
      </w:tcPr>
    </w:tblStylePr>
    <w:tblStylePr w:type="band1Horz">
      <w:tcPr>
        <w:tcBorders>
          <w:top w:val="single" w:color="A5A5A5" w:themeColor="accent3" w:sz="4" w:space="0"/>
          <w:bottom w:val="single" w:color="A5A5A5" w:themeColor="accent3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A5A5A5" w:themeColor="accent3" w:sz="4" w:space="0"/>
          <w:left w:val="nil"/>
        </w:tcBorders>
      </w:tcPr>
    </w:tblStylePr>
    <w:tblStylePr w:type="swCell">
      <w:tcPr>
        <w:tcBorders>
          <w:top w:val="double" w:color="A5A5A5" w:themeColor="accent3" w:sz="4" w:space="0"/>
          <w:right w:val="nil"/>
        </w:tcBorders>
      </w:tcPr>
    </w:tblStylePr>
  </w:style>
  <w:style w:type="table" w:customStyle="1" w:styleId="321">
    <w:name w:val="List Table 3 Accent 4"/>
    <w:basedOn w:val="89"/>
    <w:semiHidden/>
    <w:qFormat/>
    <w:uiPriority w:val="39"/>
    <w:tblPr>
      <w:tblBorders>
        <w:top w:val="single" w:color="FFC000" w:themeColor="accent4" w:sz="4" w:space="0"/>
        <w:left w:val="single" w:color="FFC000" w:themeColor="accent4" w:sz="4" w:space="0"/>
        <w:bottom w:val="single" w:color="FFC000" w:themeColor="accent4" w:sz="4" w:space="0"/>
        <w:right w:val="single" w:color="FFC000" w:themeColor="accent4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FFC000" w:themeColor="accent4" w:sz="4" w:space="0"/>
          <w:right w:val="single" w:color="FFC000" w:themeColor="accent4" w:sz="4" w:space="0"/>
        </w:tcBorders>
      </w:tcPr>
    </w:tblStylePr>
    <w:tblStylePr w:type="band1Horz">
      <w:tcPr>
        <w:tcBorders>
          <w:top w:val="single" w:color="FFC000" w:themeColor="accent4" w:sz="4" w:space="0"/>
          <w:bottom w:val="single" w:color="FFC000" w:themeColor="accent4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FFC000" w:themeColor="accent4" w:sz="4" w:space="0"/>
          <w:left w:val="nil"/>
        </w:tcBorders>
      </w:tcPr>
    </w:tblStylePr>
    <w:tblStylePr w:type="swCell">
      <w:tcPr>
        <w:tcBorders>
          <w:top w:val="double" w:color="FFC000" w:themeColor="accent4" w:sz="4" w:space="0"/>
          <w:right w:val="nil"/>
        </w:tcBorders>
      </w:tcPr>
    </w:tblStylePr>
  </w:style>
  <w:style w:type="table" w:customStyle="1" w:styleId="322">
    <w:name w:val="List Table 3 Accent 5"/>
    <w:basedOn w:val="89"/>
    <w:semiHidden/>
    <w:qFormat/>
    <w:uiPriority w:val="39"/>
    <w:tblPr>
      <w:tblBorders>
        <w:top w:val="single" w:color="4472C4" w:themeColor="accent5" w:sz="4" w:space="0"/>
        <w:left w:val="single" w:color="4472C4" w:themeColor="accent5" w:sz="4" w:space="0"/>
        <w:bottom w:val="single" w:color="4472C4" w:themeColor="accent5" w:sz="4" w:space="0"/>
        <w:right w:val="single" w:color="4472C4" w:themeColor="accent5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4472C4" w:themeColor="accent5" w:sz="4" w:space="0"/>
          <w:right w:val="single" w:color="4472C4" w:themeColor="accent5" w:sz="4" w:space="0"/>
        </w:tcBorders>
      </w:tcPr>
    </w:tblStylePr>
    <w:tblStylePr w:type="band1Horz">
      <w:tcPr>
        <w:tcBorders>
          <w:top w:val="single" w:color="4472C4" w:themeColor="accent5" w:sz="4" w:space="0"/>
          <w:bottom w:val="single" w:color="4472C4" w:themeColor="accent5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4472C4" w:themeColor="accent5" w:sz="4" w:space="0"/>
          <w:left w:val="nil"/>
        </w:tcBorders>
      </w:tcPr>
    </w:tblStylePr>
    <w:tblStylePr w:type="swCell">
      <w:tcPr>
        <w:tcBorders>
          <w:top w:val="double" w:color="4472C4" w:themeColor="accent5" w:sz="4" w:space="0"/>
          <w:right w:val="nil"/>
        </w:tcBorders>
      </w:tcPr>
    </w:tblStylePr>
  </w:style>
  <w:style w:type="table" w:customStyle="1" w:styleId="323">
    <w:name w:val="List Table 3 Accent 6"/>
    <w:basedOn w:val="89"/>
    <w:semiHidden/>
    <w:qFormat/>
    <w:uiPriority w:val="3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70AD47" w:themeColor="accent6" w:sz="4" w:space="0"/>
          <w:right w:val="single" w:color="70AD47" w:themeColor="accent6" w:sz="4" w:space="0"/>
        </w:tcBorders>
      </w:tcPr>
    </w:tblStylePr>
    <w:tblStylePr w:type="band1Horz">
      <w:tcPr>
        <w:tcBorders>
          <w:top w:val="single" w:color="70AD47" w:themeColor="accent6" w:sz="4" w:space="0"/>
          <w:bottom w:val="single" w:color="70AD47" w:themeColor="accent6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70AD47" w:themeColor="accent6" w:sz="4" w:space="0"/>
          <w:left w:val="nil"/>
        </w:tcBorders>
      </w:tcPr>
    </w:tblStylePr>
    <w:tblStylePr w:type="swCell">
      <w:tcPr>
        <w:tcBorders>
          <w:top w:val="double" w:color="70AD47" w:themeColor="accent6" w:sz="4" w:space="0"/>
          <w:right w:val="nil"/>
        </w:tcBorders>
      </w:tcPr>
    </w:tblStylePr>
  </w:style>
  <w:style w:type="table" w:customStyle="1" w:styleId="324">
    <w:name w:val="List Table 4"/>
    <w:basedOn w:val="89"/>
    <w:semiHidden/>
    <w:uiPriority w:val="3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25">
    <w:name w:val="List Table 4 Accent 1"/>
    <w:basedOn w:val="89"/>
    <w:semiHidden/>
    <w:uiPriority w:val="3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26">
    <w:name w:val="List Table 4 Accent 2"/>
    <w:basedOn w:val="89"/>
    <w:semiHidden/>
    <w:qFormat/>
    <w:uiPriority w:val="3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27">
    <w:name w:val="List Table 4 Accent 3"/>
    <w:basedOn w:val="89"/>
    <w:semiHidden/>
    <w:uiPriority w:val="3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28">
    <w:name w:val="List Table 4 Accent 4"/>
    <w:basedOn w:val="89"/>
    <w:semiHidden/>
    <w:uiPriority w:val="3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29">
    <w:name w:val="List Table 4 Accent 5"/>
    <w:basedOn w:val="89"/>
    <w:semiHidden/>
    <w:uiPriority w:val="3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30">
    <w:name w:val="List Table 4 Accent 6"/>
    <w:basedOn w:val="89"/>
    <w:semiHidden/>
    <w:uiPriority w:val="3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31">
    <w:name w:val="List Table 5 Dark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</w:tblPr>
    <w:tcPr>
      <w:shd w:val="clear" w:color="auto" w:fill="000000" w:themeFill="tex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2">
    <w:name w:val="List Table 5 Dark Accent 1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5B9BD5" w:themeColor="accent1" w:sz="24" w:space="0"/>
        <w:left w:val="single" w:color="5B9BD5" w:themeColor="accent1" w:sz="24" w:space="0"/>
        <w:bottom w:val="single" w:color="5B9BD5" w:themeColor="accent1" w:sz="24" w:space="0"/>
        <w:right w:val="single" w:color="5B9BD5" w:themeColor="accent1" w:sz="24" w:space="0"/>
      </w:tblBorders>
    </w:tblPr>
    <w:tcPr>
      <w:shd w:val="clear" w:color="auto" w:fill="5B9BD5" w:themeFill="accent1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3">
    <w:name w:val="List Table 5 Dark Accent 2"/>
    <w:basedOn w:val="89"/>
    <w:semiHidden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ED7D31" w:themeColor="accent2" w:sz="24" w:space="0"/>
        <w:left w:val="single" w:color="ED7D31" w:themeColor="accent2" w:sz="24" w:space="0"/>
        <w:bottom w:val="single" w:color="ED7D31" w:themeColor="accent2" w:sz="24" w:space="0"/>
        <w:right w:val="single" w:color="ED7D31" w:themeColor="accent2" w:sz="24" w:space="0"/>
      </w:tblBorders>
    </w:tblPr>
    <w:tcPr>
      <w:shd w:val="clear" w:color="auto" w:fill="ED7D31" w:themeFill="accent2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4">
    <w:name w:val="List Table 5 Dark Accent 3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A5A5A5" w:themeColor="accent3" w:sz="24" w:space="0"/>
        <w:left w:val="single" w:color="A5A5A5" w:themeColor="accent3" w:sz="24" w:space="0"/>
        <w:bottom w:val="single" w:color="A5A5A5" w:themeColor="accent3" w:sz="24" w:space="0"/>
        <w:right w:val="single" w:color="A5A5A5" w:themeColor="accent3" w:sz="24" w:space="0"/>
      </w:tblBorders>
    </w:tblPr>
    <w:tcPr>
      <w:shd w:val="clear" w:color="auto" w:fill="A5A5A5" w:themeFill="accent3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5">
    <w:name w:val="List Table 5 Dark Accent 4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FFC000" w:themeColor="accent4" w:sz="24" w:space="0"/>
        <w:left w:val="single" w:color="FFC000" w:themeColor="accent4" w:sz="24" w:space="0"/>
        <w:bottom w:val="single" w:color="FFC000" w:themeColor="accent4" w:sz="24" w:space="0"/>
        <w:right w:val="single" w:color="FFC000" w:themeColor="accent4" w:sz="24" w:space="0"/>
      </w:tblBorders>
    </w:tblPr>
    <w:tcPr>
      <w:shd w:val="clear" w:color="auto" w:fill="FFC000" w:themeFill="accent4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6">
    <w:name w:val="List Table 5 Dark Accent 5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4472C4" w:themeColor="accent5" w:sz="24" w:space="0"/>
        <w:left w:val="single" w:color="4472C4" w:themeColor="accent5" w:sz="24" w:space="0"/>
        <w:bottom w:val="single" w:color="4472C4" w:themeColor="accent5" w:sz="24" w:space="0"/>
        <w:right w:val="single" w:color="4472C4" w:themeColor="accent5" w:sz="24" w:space="0"/>
      </w:tblBorders>
    </w:tblPr>
    <w:tcPr>
      <w:shd w:val="clear" w:color="auto" w:fill="4472C4" w:themeFill="accent5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7">
    <w:name w:val="List Table 5 Dark Accent 6"/>
    <w:basedOn w:val="89"/>
    <w:semiHidden/>
    <w:qFormat/>
    <w:uiPriority w:val="39"/>
    <w:rPr>
      <w:color w:val="FFFFFF" w:themeColor="background1"/>
      <w14:textFill>
        <w14:solidFill>
          <w14:schemeClr w14:val="bg1"/>
        </w14:solidFill>
      </w14:textFill>
    </w:rPr>
    <w:tblPr>
      <w:tblBorders>
        <w:top w:val="single" w:color="70AD47" w:themeColor="accent6" w:sz="24" w:space="0"/>
        <w:left w:val="single" w:color="70AD47" w:themeColor="accent6" w:sz="24" w:space="0"/>
        <w:bottom w:val="single" w:color="70AD47" w:themeColor="accent6" w:sz="24" w:space="0"/>
        <w:right w:val="single" w:color="70AD47" w:themeColor="accent6" w:sz="24" w:space="0"/>
      </w:tblBorders>
    </w:tblPr>
    <w:tcPr>
      <w:shd w:val="clear" w:color="auto" w:fill="70AD47" w:themeFill="accent6"/>
    </w:tcPr>
    <w:tblStylePr w:type="firstRow">
      <w:rPr>
        <w:b/>
        <w:bCs/>
      </w:rPr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cPr>
        <w:tcBorders>
          <w:left w:val="single" w:color="FFFFFF" w:themeColor="background1" w:sz="4" w:space="0"/>
        </w:tcBorders>
      </w:tcPr>
    </w:tblStylePr>
    <w:tblStylePr w:type="band1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top w:val="nil"/>
          <w:left w:val="nil"/>
        </w:tcBorders>
      </w:tcPr>
    </w:tblStylePr>
    <w:tblStylePr w:type="swCell">
      <w:tcPr>
        <w:tcBorders>
          <w:top w:val="nil"/>
          <w:right w:val="nil"/>
        </w:tcBorders>
      </w:tcPr>
    </w:tblStylePr>
  </w:style>
  <w:style w:type="table" w:customStyle="1" w:styleId="338">
    <w:name w:val="List Table 6 Colorful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4" w:space="0"/>
        <w:bottom w:val="single" w:color="000000" w:themeColor="text1" w:sz="4" w:space="0"/>
      </w:tblBorders>
    </w:tblPr>
    <w:tblStylePr w:type="firstRow">
      <w:rPr>
        <w:b/>
        <w:bCs/>
      </w:rPr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39">
    <w:name w:val="List Table 6 Colorful Accent 1"/>
    <w:basedOn w:val="89"/>
    <w:semiHidden/>
    <w:uiPriority w:val="39"/>
    <w:rPr>
      <w:color w:val="2E75B6" w:themeColor="accent1" w:themeShade="BF"/>
    </w:rPr>
    <w:tblPr>
      <w:tblBorders>
        <w:top w:val="single" w:color="5B9BD5" w:themeColor="accent1" w:sz="4" w:space="0"/>
        <w:bottom w:val="single" w:color="5B9BD5" w:themeColor="accent1" w:sz="4" w:space="0"/>
      </w:tblBorders>
    </w:tblPr>
    <w:tblStylePr w:type="firstRow">
      <w:rPr>
        <w:b/>
        <w:bCs/>
      </w:rPr>
      <w:tcPr>
        <w:tcBorders>
          <w:bottom w:val="single" w:color="5B9BD5" w:themeColor="accent1" w:sz="4" w:space="0"/>
        </w:tcBorders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40">
    <w:name w:val="List Table 6 Colorful Accent 2"/>
    <w:basedOn w:val="89"/>
    <w:semiHidden/>
    <w:uiPriority w:val="39"/>
    <w:rPr>
      <w:color w:val="C55A11" w:themeColor="accent2" w:themeShade="BF"/>
    </w:rPr>
    <w:tblPr>
      <w:tblBorders>
        <w:top w:val="single" w:color="ED7D31" w:themeColor="accent2" w:sz="4" w:space="0"/>
        <w:bottom w:val="single" w:color="ED7D31" w:themeColor="accent2" w:sz="4" w:space="0"/>
      </w:tblBorders>
    </w:tblPr>
    <w:tblStylePr w:type="firstRow">
      <w:rPr>
        <w:b/>
        <w:bCs/>
      </w:rPr>
      <w:tcPr>
        <w:tcBorders>
          <w:bottom w:val="single" w:color="ED7D31" w:themeColor="accent2" w:sz="4" w:space="0"/>
        </w:tcBorders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41">
    <w:name w:val="List Table 6 Colorful Accent 3"/>
    <w:basedOn w:val="89"/>
    <w:semiHidden/>
    <w:qFormat/>
    <w:uiPriority w:val="39"/>
    <w:rPr>
      <w:color w:val="7C7C7C" w:themeColor="accent3" w:themeShade="BF"/>
    </w:rPr>
    <w:tblPr>
      <w:tblBorders>
        <w:top w:val="single" w:color="A5A5A5" w:themeColor="accent3" w:sz="4" w:space="0"/>
        <w:bottom w:val="single" w:color="A5A5A5" w:themeColor="accent3" w:sz="4" w:space="0"/>
      </w:tblBorders>
    </w:tblPr>
    <w:tblStylePr w:type="firstRow">
      <w:rPr>
        <w:b/>
        <w:bCs/>
      </w:rPr>
      <w:tcPr>
        <w:tcBorders>
          <w:bottom w:val="single" w:color="A5A5A5" w:themeColor="accent3" w:sz="4" w:space="0"/>
        </w:tcBorders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42">
    <w:name w:val="List Table 6 Colorful Accent 4"/>
    <w:basedOn w:val="89"/>
    <w:semiHidden/>
    <w:qFormat/>
    <w:uiPriority w:val="39"/>
    <w:rPr>
      <w:color w:val="BF9000" w:themeColor="accent4" w:themeShade="BF"/>
    </w:rPr>
    <w:tblPr>
      <w:tblBorders>
        <w:top w:val="single" w:color="FFC000" w:themeColor="accent4" w:sz="4" w:space="0"/>
        <w:bottom w:val="single" w:color="FFC000" w:themeColor="accent4" w:sz="4" w:space="0"/>
      </w:tblBorders>
    </w:tblPr>
    <w:tblStylePr w:type="firstRow">
      <w:rPr>
        <w:b/>
        <w:bCs/>
      </w:rPr>
      <w:tcPr>
        <w:tcBorders>
          <w:bottom w:val="single" w:color="FFC000" w:themeColor="accent4" w:sz="4" w:space="0"/>
        </w:tcBorders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43">
    <w:name w:val="List Table 6 Colorful Accent 5"/>
    <w:basedOn w:val="89"/>
    <w:semiHidden/>
    <w:qFormat/>
    <w:uiPriority w:val="39"/>
    <w:rPr>
      <w:color w:val="2F5597" w:themeColor="accent5" w:themeShade="BF"/>
    </w:rPr>
    <w:tblPr>
      <w:tblBorders>
        <w:top w:val="single" w:color="4472C4" w:themeColor="accent5" w:sz="4" w:space="0"/>
        <w:bottom w:val="single" w:color="4472C4" w:themeColor="accent5" w:sz="4" w:space="0"/>
      </w:tblBorders>
    </w:tblPr>
    <w:tblStylePr w:type="firstRow">
      <w:rPr>
        <w:b/>
        <w:bCs/>
      </w:rPr>
      <w:tcPr>
        <w:tcBorders>
          <w:bottom w:val="single" w:color="4472C4" w:themeColor="accent5" w:sz="4" w:space="0"/>
        </w:tcBorders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44">
    <w:name w:val="List Table 6 Colorful Accent 6"/>
    <w:basedOn w:val="89"/>
    <w:semiHidden/>
    <w:qFormat/>
    <w:uiPriority w:val="39"/>
    <w:rPr>
      <w:color w:val="548235" w:themeColor="accent6" w:themeShade="BF"/>
    </w:rPr>
    <w:tblPr>
      <w:tblBorders>
        <w:top w:val="single" w:color="70AD47" w:themeColor="accent6" w:sz="4" w:space="0"/>
        <w:bottom w:val="single" w:color="70AD47" w:themeColor="accent6" w:sz="4" w:space="0"/>
      </w:tblBorders>
    </w:tblPr>
    <w:tblStylePr w:type="firstRow">
      <w:rPr>
        <w:b/>
        <w:bCs/>
      </w:rPr>
      <w:tcPr>
        <w:tcBorders>
          <w:bottom w:val="single" w:color="70AD47" w:themeColor="accent6" w:sz="4" w:space="0"/>
        </w:tcBorders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45">
    <w:name w:val="List Table 7 Colorful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46">
    <w:name w:val="List Table 7 Colorful Accent 1"/>
    <w:basedOn w:val="89"/>
    <w:semiHidden/>
    <w:qFormat/>
    <w:uiPriority w:val="39"/>
    <w:rPr>
      <w:color w:val="2E75B6" w:themeColor="accent1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5B9BD5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5B9BD5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5B9BD5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5B9BD5" w:themeColor="accent1" w:sz="4" w:space="0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47">
    <w:name w:val="List Table 7 Colorful Accent 2"/>
    <w:basedOn w:val="89"/>
    <w:semiHidden/>
    <w:qFormat/>
    <w:uiPriority w:val="39"/>
    <w:rPr>
      <w:color w:val="C55A11" w:themeColor="accent2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ED7D31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ED7D31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ED7D31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ED7D31" w:themeColor="accent2" w:sz="4" w:space="0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48">
    <w:name w:val="List Table 7 Colorful Accent 3"/>
    <w:basedOn w:val="89"/>
    <w:semiHidden/>
    <w:qFormat/>
    <w:uiPriority w:val="39"/>
    <w:rPr>
      <w:color w:val="7C7C7C" w:themeColor="accent3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A5A5A5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A5A5A5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A5A5A5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A5A5A5" w:themeColor="accent3" w:sz="4" w:space="0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49">
    <w:name w:val="List Table 7 Colorful Accent 4"/>
    <w:basedOn w:val="89"/>
    <w:semiHidden/>
    <w:qFormat/>
    <w:uiPriority w:val="39"/>
    <w:rPr>
      <w:color w:val="BF9000" w:themeColor="accent4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FFC00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FFC00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FFC00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FFC000" w:themeColor="accent4" w:sz="4" w:space="0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0">
    <w:name w:val="List Table 7 Colorful Accent 5"/>
    <w:basedOn w:val="89"/>
    <w:semiHidden/>
    <w:uiPriority w:val="39"/>
    <w:rPr>
      <w:color w:val="2F5597" w:themeColor="accent5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4472C4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4472C4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4472C4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4472C4" w:themeColor="accent5" w:sz="4" w:space="0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table" w:customStyle="1" w:styleId="351">
    <w:name w:val="List Table 7 Colorful Accent 6"/>
    <w:basedOn w:val="89"/>
    <w:semiHidden/>
    <w:uiPriority w:val="39"/>
    <w:rPr>
      <w:color w:val="548235" w:themeColor="accent6" w:themeShade="BF"/>
    </w:rPr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0AD47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0AD47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0AD47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0AD47" w:themeColor="accent6" w:sz="4" w:space="0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352">
    <w:name w:val="日期 字符"/>
    <w:basedOn w:val="232"/>
    <w:link w:val="50"/>
    <w:semiHidden/>
    <w:qFormat/>
    <w:uiPriority w:val="99"/>
    <w:rPr>
      <w:kern w:val="0"/>
    </w:rPr>
  </w:style>
  <w:style w:type="character" w:customStyle="1" w:styleId="353">
    <w:name w:val="Book Title"/>
    <w:basedOn w:val="232"/>
    <w:semiHidden/>
    <w:qFormat/>
    <w:uiPriority w:val="39"/>
    <w:rPr>
      <w:b/>
      <w:bCs/>
      <w:i/>
      <w:iCs/>
      <w:spacing w:val="5"/>
    </w:rPr>
  </w:style>
  <w:style w:type="paragraph" w:customStyle="1" w:styleId="354">
    <w:name w:val="Bibliography"/>
    <w:basedOn w:val="1"/>
    <w:next w:val="1"/>
    <w:semiHidden/>
    <w:qFormat/>
    <w:uiPriority w:val="39"/>
  </w:style>
  <w:style w:type="table" w:customStyle="1" w:styleId="355">
    <w:name w:val="Grid Table 1 Light"/>
    <w:basedOn w:val="89"/>
    <w:semiHidden/>
    <w:qFormat/>
    <w:uiPriority w:val="39"/>
    <w:tblPr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56">
    <w:name w:val="Grid Table 1 Light Accent 1"/>
    <w:basedOn w:val="89"/>
    <w:semiHidden/>
    <w:qFormat/>
    <w:uiPriority w:val="39"/>
    <w:tblPr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57">
    <w:name w:val="Grid Table 1 Light Accent 2"/>
    <w:basedOn w:val="89"/>
    <w:semiHidden/>
    <w:uiPriority w:val="39"/>
    <w:tblPr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58">
    <w:name w:val="Grid Table 1 Light Accent 3"/>
    <w:basedOn w:val="89"/>
    <w:semiHidden/>
    <w:uiPriority w:val="39"/>
    <w:tblPr>
      <w:tblBorders>
        <w:top w:val="single" w:color="DADADA" w:themeColor="accent3" w:themeTint="66" w:sz="4" w:space="0"/>
        <w:left w:val="single" w:color="DADADA" w:themeColor="accent3" w:themeTint="66" w:sz="4" w:space="0"/>
        <w:bottom w:val="single" w:color="DADADA" w:themeColor="accent3" w:themeTint="66" w:sz="4" w:space="0"/>
        <w:right w:val="single" w:color="DADADA" w:themeColor="accent3" w:themeTint="66" w:sz="4" w:space="0"/>
        <w:insideH w:val="single" w:color="DADADA" w:themeColor="accent3" w:themeTint="66" w:sz="4" w:space="0"/>
        <w:insideV w:val="single" w:color="DADADA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59">
    <w:name w:val="Grid Table 1 Light Accent 4"/>
    <w:basedOn w:val="89"/>
    <w:semiHidden/>
    <w:uiPriority w:val="39"/>
    <w:tblPr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0">
    <w:name w:val="Grid Table 1 Light Accent 5"/>
    <w:basedOn w:val="89"/>
    <w:semiHidden/>
    <w:qFormat/>
    <w:uiPriority w:val="39"/>
    <w:tblPr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1">
    <w:name w:val="Grid Table 1 Light Accent 6"/>
    <w:basedOn w:val="89"/>
    <w:semiHidden/>
    <w:uiPriority w:val="39"/>
    <w:tblPr>
      <w:tblBorders>
        <w:top w:val="single" w:color="C5E0B3" w:themeColor="accent6" w:themeTint="66" w:sz="4" w:space="0"/>
        <w:left w:val="single" w:color="C5E0B3" w:themeColor="accent6" w:themeTint="66" w:sz="4" w:space="0"/>
        <w:bottom w:val="single" w:color="C5E0B3" w:themeColor="accent6" w:themeTint="66" w:sz="4" w:space="0"/>
        <w:right w:val="single" w:color="C5E0B3" w:themeColor="accent6" w:themeTint="66" w:sz="4" w:space="0"/>
        <w:insideH w:val="single" w:color="C5E0B3" w:themeColor="accent6" w:themeTint="66" w:sz="4" w:space="0"/>
        <w:insideV w:val="single" w:color="C5E0B3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362">
    <w:name w:val="Grid Table 2"/>
    <w:basedOn w:val="89"/>
    <w:semiHidden/>
    <w:uiPriority w:val="39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63">
    <w:name w:val="Grid Table 2 Accent 1"/>
    <w:basedOn w:val="89"/>
    <w:semiHidden/>
    <w:qFormat/>
    <w:uiPriority w:val="39"/>
    <w:tblPr>
      <w:tblBorders>
        <w:top w:val="single" w:color="9CC2E5" w:themeColor="accent1" w:themeTint="99" w:sz="2" w:space="0"/>
        <w:bottom w:val="single" w:color="9CC2E5" w:themeColor="accent1" w:themeTint="99" w:sz="2" w:space="0"/>
        <w:insideH w:val="single" w:color="9CC2E5" w:themeColor="accent1" w:themeTint="99" w:sz="2" w:space="0"/>
        <w:insideV w:val="single" w:color="9CC2E5" w:themeColor="accen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9CC2E5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9CC2E5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64">
    <w:name w:val="Grid Table 2 Accent 2"/>
    <w:basedOn w:val="89"/>
    <w:semiHidden/>
    <w:uiPriority w:val="39"/>
    <w:tblPr>
      <w:tblBorders>
        <w:top w:val="single" w:color="F4B083" w:themeColor="accent2" w:themeTint="99" w:sz="2" w:space="0"/>
        <w:bottom w:val="single" w:color="F4B083" w:themeColor="accent2" w:themeTint="99" w:sz="2" w:space="0"/>
        <w:insideH w:val="single" w:color="F4B083" w:themeColor="accent2" w:themeTint="99" w:sz="2" w:space="0"/>
        <w:insideV w:val="single" w:color="F4B083" w:themeColor="accent2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4B083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4B083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65">
    <w:name w:val="Grid Table 2 Accent 3"/>
    <w:basedOn w:val="89"/>
    <w:semiHidden/>
    <w:uiPriority w:val="39"/>
    <w:tblPr>
      <w:tblBorders>
        <w:top w:val="single" w:color="C8C8C8" w:themeColor="accent3" w:themeTint="99" w:sz="2" w:space="0"/>
        <w:bottom w:val="single" w:color="C8C8C8" w:themeColor="accent3" w:themeTint="99" w:sz="2" w:space="0"/>
        <w:insideH w:val="single" w:color="C8C8C8" w:themeColor="accent3" w:themeTint="99" w:sz="2" w:space="0"/>
        <w:insideV w:val="single" w:color="C8C8C8" w:themeColor="accent3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C8C8C8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C8C8C8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66">
    <w:name w:val="Grid Table 2 Accent 4"/>
    <w:basedOn w:val="89"/>
    <w:semiHidden/>
    <w:qFormat/>
    <w:uiPriority w:val="39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67">
    <w:name w:val="Grid Table 2 Accent 5"/>
    <w:basedOn w:val="89"/>
    <w:semiHidden/>
    <w:uiPriority w:val="39"/>
    <w:tblPr>
      <w:tblBorders>
        <w:top w:val="single" w:color="8EAADB" w:themeColor="accent5" w:themeTint="99" w:sz="2" w:space="0"/>
        <w:bottom w:val="single" w:color="8EAADB" w:themeColor="accent5" w:themeTint="99" w:sz="2" w:space="0"/>
        <w:insideH w:val="single" w:color="8EAADB" w:themeColor="accent5" w:themeTint="99" w:sz="2" w:space="0"/>
        <w:insideV w:val="single" w:color="8EAADB" w:themeColor="accent5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8EAADB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8EAADB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68">
    <w:name w:val="Grid Table 2 Accent 6"/>
    <w:basedOn w:val="89"/>
    <w:semiHidden/>
    <w:uiPriority w:val="39"/>
    <w:tblPr>
      <w:tblBorders>
        <w:top w:val="single" w:color="A8D08D" w:themeColor="accent6" w:themeTint="99" w:sz="2" w:space="0"/>
        <w:bottom w:val="single" w:color="A8D08D" w:themeColor="accent6" w:themeTint="99" w:sz="2" w:space="0"/>
        <w:insideH w:val="single" w:color="A8D08D" w:themeColor="accent6" w:themeTint="99" w:sz="2" w:space="0"/>
        <w:insideV w:val="single" w:color="A8D08D" w:themeColor="accent6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A8D08D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A8D08D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69">
    <w:name w:val="Grid Table 3"/>
    <w:basedOn w:val="89"/>
    <w:semiHidden/>
    <w:uiPriority w:val="3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70">
    <w:name w:val="Grid Table 3 Accent 1"/>
    <w:basedOn w:val="89"/>
    <w:semiHidden/>
    <w:qFormat/>
    <w:uiPriority w:val="3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71">
    <w:name w:val="Grid Table 3 Accent 2"/>
    <w:basedOn w:val="89"/>
    <w:semiHidden/>
    <w:uiPriority w:val="3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372">
    <w:name w:val="Grid Table 3 Accent 3"/>
    <w:basedOn w:val="89"/>
    <w:semiHidden/>
    <w:uiPriority w:val="3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373">
    <w:name w:val="Grid Table 3 Accent 4"/>
    <w:basedOn w:val="89"/>
    <w:semiHidden/>
    <w:uiPriority w:val="3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374">
    <w:name w:val="Grid Table 3 Accent 5"/>
    <w:basedOn w:val="89"/>
    <w:semiHidden/>
    <w:uiPriority w:val="3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375">
    <w:name w:val="Grid Table 3 Accent 6"/>
    <w:basedOn w:val="89"/>
    <w:semiHidden/>
    <w:qFormat/>
    <w:uiPriority w:val="3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376">
    <w:name w:val="Grid Table 4"/>
    <w:basedOn w:val="89"/>
    <w:semiHidden/>
    <w:qFormat/>
    <w:uiPriority w:val="39"/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77">
    <w:name w:val="Grid Table 4 Accent 1"/>
    <w:basedOn w:val="89"/>
    <w:semiHidden/>
    <w:qFormat/>
    <w:uiPriority w:val="3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78">
    <w:name w:val="Grid Table 4 Accent 2"/>
    <w:basedOn w:val="89"/>
    <w:semiHidden/>
    <w:qFormat/>
    <w:uiPriority w:val="39"/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ED7D31" w:themeColor="accent2" w:sz="4" w:space="0"/>
          <w:left w:val="single" w:color="ED7D31" w:themeColor="accent2" w:sz="4" w:space="0"/>
          <w:bottom w:val="single" w:color="ED7D31" w:themeColor="accent2" w:sz="4" w:space="0"/>
          <w:right w:val="single" w:color="ED7D31" w:themeColor="accent2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cPr>
        <w:tcBorders>
          <w:top w:val="double" w:color="ED7D31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79">
    <w:name w:val="Grid Table 4 Accent 3"/>
    <w:basedOn w:val="89"/>
    <w:semiHidden/>
    <w:qFormat/>
    <w:uiPriority w:val="3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80">
    <w:name w:val="Grid Table 4 Accent 4"/>
    <w:basedOn w:val="89"/>
    <w:semiHidden/>
    <w:qFormat/>
    <w:uiPriority w:val="39"/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C000" w:themeColor="accent4" w:sz="4" w:space="0"/>
          <w:left w:val="single" w:color="FFC000" w:themeColor="accent4" w:sz="4" w:space="0"/>
          <w:bottom w:val="single" w:color="FFC000" w:themeColor="accent4" w:sz="4" w:space="0"/>
          <w:right w:val="single" w:color="FFC000" w:themeColor="accent4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cPr>
        <w:tcBorders>
          <w:top w:val="double" w:color="FFC00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81">
    <w:name w:val="Grid Table 4 Accent 5"/>
    <w:basedOn w:val="89"/>
    <w:semiHidden/>
    <w:uiPriority w:val="39"/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82">
    <w:name w:val="Grid Table 4 Accent 6"/>
    <w:basedOn w:val="89"/>
    <w:semiHidden/>
    <w:qFormat/>
    <w:uiPriority w:val="39"/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cPr>
        <w:tcBorders>
          <w:top w:val="double" w:color="70AD47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83">
    <w:name w:val="Grid Table 5 Dark"/>
    <w:basedOn w:val="89"/>
    <w:semiHidden/>
    <w:qFormat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cPr>
        <w:shd w:val="clear" w:color="auto" w:fill="999999" w:themeFill="text1" w:themeFillTint="66"/>
      </w:tcPr>
    </w:tblStylePr>
    <w:tblStylePr w:type="band1Horz">
      <w:tcPr>
        <w:shd w:val="clear" w:color="auto" w:fill="999999" w:themeFill="text1" w:themeFillTint="66"/>
      </w:tcPr>
    </w:tblStylePr>
  </w:style>
  <w:style w:type="table" w:customStyle="1" w:styleId="384">
    <w:name w:val="Grid Table 5 Dark Accent 1"/>
    <w:basedOn w:val="89"/>
    <w:semiHidden/>
    <w:qFormat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1"/>
      </w:tcPr>
    </w:tblStylePr>
    <w:tblStylePr w:type="band1Vert">
      <w:tcPr>
        <w:shd w:val="clear" w:color="auto" w:fill="BDD6EE" w:themeFill="accent1" w:themeFillTint="66"/>
      </w:tcPr>
    </w:tblStylePr>
    <w:tblStylePr w:type="band1Horz">
      <w:tcPr>
        <w:shd w:val="clear" w:color="auto" w:fill="BDD6EE" w:themeFill="accent1" w:themeFillTint="66"/>
      </w:tcPr>
    </w:tblStylePr>
  </w:style>
  <w:style w:type="table" w:customStyle="1" w:styleId="385">
    <w:name w:val="Grid Table 5 Dark Accent 2"/>
    <w:basedOn w:val="89"/>
    <w:semiHidden/>
    <w:qFormat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cPr>
        <w:shd w:val="clear" w:color="auto" w:fill="F7CAAC" w:themeFill="accent2" w:themeFillTint="66"/>
      </w:tcPr>
    </w:tblStylePr>
    <w:tblStylePr w:type="band1Horz">
      <w:tcPr>
        <w:shd w:val="clear" w:color="auto" w:fill="F7CAAC" w:themeFill="accent2" w:themeFillTint="66"/>
      </w:tcPr>
    </w:tblStylePr>
  </w:style>
  <w:style w:type="table" w:customStyle="1" w:styleId="386">
    <w:name w:val="Grid Table 5 Dark Accent 3"/>
    <w:basedOn w:val="89"/>
    <w:semiHidden/>
    <w:qFormat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A5A5A5" w:themeFill="accent3"/>
      </w:tcPr>
    </w:tblStylePr>
    <w:tblStylePr w:type="band1Vert">
      <w:tcPr>
        <w:shd w:val="clear" w:color="auto" w:fill="DADADA" w:themeFill="accent3" w:themeFillTint="66"/>
      </w:tcPr>
    </w:tblStylePr>
    <w:tblStylePr w:type="band1Horz">
      <w:tcPr>
        <w:shd w:val="clear" w:color="auto" w:fill="DADADA" w:themeFill="accent3" w:themeFillTint="66"/>
      </w:tcPr>
    </w:tblStylePr>
  </w:style>
  <w:style w:type="table" w:customStyle="1" w:styleId="387">
    <w:name w:val="Grid Table 5 Dark Accent 4"/>
    <w:basedOn w:val="89"/>
    <w:semiHidden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2CC" w:themeFill="accent4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FFC000" w:themeFill="accent4"/>
      </w:tcPr>
    </w:tblStylePr>
    <w:tblStylePr w:type="band1Vert">
      <w:tcPr>
        <w:shd w:val="clear" w:color="auto" w:fill="FFE599" w:themeFill="accent4" w:themeFillTint="66"/>
      </w:tcPr>
    </w:tblStylePr>
    <w:tblStylePr w:type="band1Horz">
      <w:tcPr>
        <w:shd w:val="clear" w:color="auto" w:fill="FFE599" w:themeFill="accent4" w:themeFillTint="66"/>
      </w:tcPr>
    </w:tblStylePr>
  </w:style>
  <w:style w:type="table" w:customStyle="1" w:styleId="388">
    <w:name w:val="Grid Table 5 Dark Accent 5"/>
    <w:basedOn w:val="89"/>
    <w:semiHidden/>
    <w:qFormat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4472C4" w:themeFill="accent5"/>
      </w:tcPr>
    </w:tblStylePr>
    <w:tblStylePr w:type="band1Vert">
      <w:tcPr>
        <w:shd w:val="clear" w:color="auto" w:fill="B4C6E7" w:themeFill="accent5" w:themeFillTint="66"/>
      </w:tcPr>
    </w:tblStylePr>
    <w:tblStylePr w:type="band1Horz">
      <w:tcPr>
        <w:shd w:val="clear" w:color="auto" w:fill="B4C6E7" w:themeFill="accent5" w:themeFillTint="66"/>
      </w:tcPr>
    </w:tblStylePr>
  </w:style>
  <w:style w:type="table" w:customStyle="1" w:styleId="389">
    <w:name w:val="Grid Table 5 Dark Accent 6"/>
    <w:basedOn w:val="89"/>
    <w:semiHidden/>
    <w:qFormat/>
    <w:uiPriority w:val="39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70AD47" w:themeFill="accent6"/>
      </w:tcPr>
    </w:tblStylePr>
    <w:tblStylePr w:type="band1Vert">
      <w:tcPr>
        <w:shd w:val="clear" w:color="auto" w:fill="C5E0B3" w:themeFill="accent6" w:themeFillTint="66"/>
      </w:tcPr>
    </w:tblStylePr>
    <w:tblStylePr w:type="band1Horz">
      <w:tcPr>
        <w:shd w:val="clear" w:color="auto" w:fill="C5E0B3" w:themeFill="accent6" w:themeFillTint="66"/>
      </w:tcPr>
    </w:tblStylePr>
  </w:style>
  <w:style w:type="table" w:customStyle="1" w:styleId="390">
    <w:name w:val="Grid Table 6 Colorful"/>
    <w:basedOn w:val="89"/>
    <w:semiHidden/>
    <w:qFormat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391">
    <w:name w:val="Grid Table 6 Colorful Accent 1"/>
    <w:basedOn w:val="89"/>
    <w:semiHidden/>
    <w:uiPriority w:val="39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bottom w:val="single" w:color="9CC2E5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92">
    <w:name w:val="Grid Table 6 Colorful Accent 2"/>
    <w:basedOn w:val="89"/>
    <w:semiHidden/>
    <w:qFormat/>
    <w:uiPriority w:val="39"/>
    <w:rPr>
      <w:color w:val="C55A11" w:themeColor="accent2" w:themeShade="BF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083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393">
    <w:name w:val="Grid Table 6 Colorful Accent 3"/>
    <w:basedOn w:val="89"/>
    <w:semiHidden/>
    <w:uiPriority w:val="39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bottom w:val="single" w:color="C8C8C8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C8C8C8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table" w:customStyle="1" w:styleId="394">
    <w:name w:val="Grid Table 6 Colorful Accent 4"/>
    <w:basedOn w:val="89"/>
    <w:semiHidden/>
    <w:qFormat/>
    <w:uiPriority w:val="39"/>
    <w:rPr>
      <w:color w:val="BF9000" w:themeColor="accent4" w:themeShade="BF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bottom w:val="single" w:color="FFD965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FFD965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395">
    <w:name w:val="Grid Table 6 Colorful Accent 5"/>
    <w:basedOn w:val="89"/>
    <w:semiHidden/>
    <w:qFormat/>
    <w:uiPriority w:val="39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396">
    <w:name w:val="Grid Table 6 Colorful Accent 6"/>
    <w:basedOn w:val="89"/>
    <w:semiHidden/>
    <w:uiPriority w:val="39"/>
    <w:rPr>
      <w:color w:val="548235" w:themeColor="accent6" w:themeShade="BF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bottom w:val="single" w:color="A8D08D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A8D08D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</w:style>
  <w:style w:type="table" w:customStyle="1" w:styleId="397">
    <w:name w:val="Grid Table 7 Colorful"/>
    <w:basedOn w:val="89"/>
    <w:semiHidden/>
    <w:uiPriority w:val="39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  <w:tblStylePr w:type="neCell">
      <w:tcPr>
        <w:tcBorders>
          <w:bottom w:val="single" w:color="666666" w:themeColor="text1" w:themeTint="99" w:sz="4" w:space="0"/>
        </w:tcBorders>
      </w:tcPr>
    </w:tblStylePr>
    <w:tblStylePr w:type="nwCell">
      <w:tcPr>
        <w:tcBorders>
          <w:bottom w:val="single" w:color="666666" w:themeColor="text1" w:themeTint="99" w:sz="4" w:space="0"/>
        </w:tcBorders>
      </w:tcPr>
    </w:tblStylePr>
    <w:tblStylePr w:type="seCell">
      <w:tcPr>
        <w:tcBorders>
          <w:top w:val="single" w:color="666666" w:themeColor="text1" w:themeTint="99" w:sz="4" w:space="0"/>
        </w:tcBorders>
      </w:tcPr>
    </w:tblStylePr>
    <w:tblStylePr w:type="swCell">
      <w:tcPr>
        <w:tcBorders>
          <w:top w:val="single" w:color="666666" w:themeColor="text1" w:themeTint="99" w:sz="4" w:space="0"/>
        </w:tcBorders>
      </w:tcPr>
    </w:tblStylePr>
  </w:style>
  <w:style w:type="table" w:customStyle="1" w:styleId="398">
    <w:name w:val="Grid Table 7 Colorful Accent 1"/>
    <w:basedOn w:val="89"/>
    <w:semiHidden/>
    <w:uiPriority w:val="39"/>
    <w:rPr>
      <w:color w:val="2E75B6" w:themeColor="accent1" w:themeShade="BF"/>
    </w:rPr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eCell">
      <w:tcPr>
        <w:tcBorders>
          <w:bottom w:val="single" w:color="9CC2E5" w:themeColor="accent1" w:themeTint="99" w:sz="4" w:space="0"/>
        </w:tcBorders>
      </w:tcPr>
    </w:tblStylePr>
    <w:tblStylePr w:type="nwCell">
      <w:tcPr>
        <w:tcBorders>
          <w:bottom w:val="single" w:color="9CC2E5" w:themeColor="accent1" w:themeTint="99" w:sz="4" w:space="0"/>
        </w:tcBorders>
      </w:tcPr>
    </w:tblStylePr>
    <w:tblStylePr w:type="seCell">
      <w:tcPr>
        <w:tcBorders>
          <w:top w:val="single" w:color="9CC2E5" w:themeColor="accent1" w:themeTint="99" w:sz="4" w:space="0"/>
        </w:tcBorders>
      </w:tcPr>
    </w:tblStylePr>
    <w:tblStylePr w:type="swCell">
      <w:tcPr>
        <w:tcBorders>
          <w:top w:val="single" w:color="9CC2E5" w:themeColor="accent1" w:themeTint="99" w:sz="4" w:space="0"/>
        </w:tcBorders>
      </w:tcPr>
    </w:tblStylePr>
  </w:style>
  <w:style w:type="table" w:customStyle="1" w:styleId="399">
    <w:name w:val="Grid Table 7 Colorful Accent 2"/>
    <w:basedOn w:val="89"/>
    <w:semiHidden/>
    <w:qFormat/>
    <w:uiPriority w:val="39"/>
    <w:rPr>
      <w:color w:val="C55A11" w:themeColor="accent2" w:themeShade="BF"/>
    </w:rPr>
    <w:tblPr>
      <w:tblBorders>
        <w:top w:val="single" w:color="F4B083" w:themeColor="accent2" w:themeTint="99" w:sz="4" w:space="0"/>
        <w:left w:val="single" w:color="F4B083" w:themeColor="accent2" w:themeTint="99" w:sz="4" w:space="0"/>
        <w:bottom w:val="single" w:color="F4B083" w:themeColor="accent2" w:themeTint="99" w:sz="4" w:space="0"/>
        <w:right w:val="single" w:color="F4B083" w:themeColor="accent2" w:themeTint="99" w:sz="4" w:space="0"/>
        <w:insideH w:val="single" w:color="F4B083" w:themeColor="accent2" w:themeTint="99" w:sz="4" w:space="0"/>
        <w:insideV w:val="single" w:color="F4B083" w:themeColor="accent2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  <w:tblStylePr w:type="neCell">
      <w:tcPr>
        <w:tcBorders>
          <w:bottom w:val="single" w:color="F4B083" w:themeColor="accent2" w:themeTint="99" w:sz="4" w:space="0"/>
        </w:tcBorders>
      </w:tcPr>
    </w:tblStylePr>
    <w:tblStylePr w:type="nwCell">
      <w:tcPr>
        <w:tcBorders>
          <w:bottom w:val="single" w:color="F4B083" w:themeColor="accent2" w:themeTint="99" w:sz="4" w:space="0"/>
        </w:tcBorders>
      </w:tcPr>
    </w:tblStylePr>
    <w:tblStylePr w:type="seCell">
      <w:tcPr>
        <w:tcBorders>
          <w:top w:val="single" w:color="F4B083" w:themeColor="accent2" w:themeTint="99" w:sz="4" w:space="0"/>
        </w:tcBorders>
      </w:tcPr>
    </w:tblStylePr>
    <w:tblStylePr w:type="swCell">
      <w:tcPr>
        <w:tcBorders>
          <w:top w:val="single" w:color="F4B083" w:themeColor="accent2" w:themeTint="99" w:sz="4" w:space="0"/>
        </w:tcBorders>
      </w:tcPr>
    </w:tblStylePr>
  </w:style>
  <w:style w:type="table" w:customStyle="1" w:styleId="400">
    <w:name w:val="Grid Table 7 Colorful Accent 3"/>
    <w:basedOn w:val="89"/>
    <w:semiHidden/>
    <w:qFormat/>
    <w:uiPriority w:val="39"/>
    <w:rPr>
      <w:color w:val="7C7C7C" w:themeColor="accent3" w:themeShade="BF"/>
    </w:rPr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  <w:tblStylePr w:type="neCell">
      <w:tcPr>
        <w:tcBorders>
          <w:bottom w:val="single" w:color="C8C8C8" w:themeColor="accent3" w:themeTint="99" w:sz="4" w:space="0"/>
        </w:tcBorders>
      </w:tcPr>
    </w:tblStylePr>
    <w:tblStylePr w:type="nwCell">
      <w:tcPr>
        <w:tcBorders>
          <w:bottom w:val="single" w:color="C8C8C8" w:themeColor="accent3" w:themeTint="99" w:sz="4" w:space="0"/>
        </w:tcBorders>
      </w:tcPr>
    </w:tblStylePr>
    <w:tblStylePr w:type="seCell">
      <w:tcPr>
        <w:tcBorders>
          <w:top w:val="single" w:color="C8C8C8" w:themeColor="accent3" w:themeTint="99" w:sz="4" w:space="0"/>
        </w:tcBorders>
      </w:tcPr>
    </w:tblStylePr>
    <w:tblStylePr w:type="swCell">
      <w:tcPr>
        <w:tcBorders>
          <w:top w:val="single" w:color="C8C8C8" w:themeColor="accent3" w:themeTint="99" w:sz="4" w:space="0"/>
        </w:tcBorders>
      </w:tcPr>
    </w:tblStylePr>
  </w:style>
  <w:style w:type="table" w:customStyle="1" w:styleId="401">
    <w:name w:val="Grid Table 7 Colorful Accent 4"/>
    <w:basedOn w:val="89"/>
    <w:semiHidden/>
    <w:qFormat/>
    <w:uiPriority w:val="39"/>
    <w:rPr>
      <w:color w:val="BF9000" w:themeColor="accent4" w:themeShade="BF"/>
    </w:rPr>
    <w:tblPr>
      <w:tblBorders>
        <w:top w:val="single" w:color="FFD965" w:themeColor="accent4" w:themeTint="99" w:sz="4" w:space="0"/>
        <w:left w:val="single" w:color="FFD965" w:themeColor="accent4" w:themeTint="99" w:sz="4" w:space="0"/>
        <w:bottom w:val="single" w:color="FFD965" w:themeColor="accent4" w:themeTint="99" w:sz="4" w:space="0"/>
        <w:right w:val="single" w:color="FFD965" w:themeColor="accent4" w:themeTint="99" w:sz="4" w:space="0"/>
        <w:insideH w:val="single" w:color="FFD965" w:themeColor="accent4" w:themeTint="99" w:sz="4" w:space="0"/>
        <w:insideV w:val="single" w:color="FFD965" w:themeColor="accent4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eCell">
      <w:tcPr>
        <w:tcBorders>
          <w:bottom w:val="single" w:color="FFD965" w:themeColor="accent4" w:themeTint="99" w:sz="4" w:space="0"/>
        </w:tcBorders>
      </w:tcPr>
    </w:tblStylePr>
    <w:tblStylePr w:type="nwCell">
      <w:tcPr>
        <w:tcBorders>
          <w:bottom w:val="single" w:color="FFD965" w:themeColor="accent4" w:themeTint="99" w:sz="4" w:space="0"/>
        </w:tcBorders>
      </w:tcPr>
    </w:tblStylePr>
    <w:tblStylePr w:type="seCell">
      <w:tcPr>
        <w:tcBorders>
          <w:top w:val="single" w:color="FFD965" w:themeColor="accent4" w:themeTint="99" w:sz="4" w:space="0"/>
        </w:tcBorders>
      </w:tcPr>
    </w:tblStylePr>
    <w:tblStylePr w:type="swCell">
      <w:tcPr>
        <w:tcBorders>
          <w:top w:val="single" w:color="FFD965" w:themeColor="accent4" w:themeTint="99" w:sz="4" w:space="0"/>
        </w:tcBorders>
      </w:tcPr>
    </w:tblStylePr>
  </w:style>
  <w:style w:type="table" w:customStyle="1" w:styleId="402">
    <w:name w:val="Grid Table 7 Colorful Accent 5"/>
    <w:basedOn w:val="89"/>
    <w:semiHidden/>
    <w:uiPriority w:val="39"/>
    <w:rPr>
      <w:color w:val="2F5597" w:themeColor="accent5" w:themeShade="BF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  <w:tblStylePr w:type="neCell">
      <w:tcPr>
        <w:tcBorders>
          <w:bottom w:val="single" w:color="8EAADB" w:themeColor="accent5" w:themeTint="99" w:sz="4" w:space="0"/>
        </w:tcBorders>
      </w:tcPr>
    </w:tblStylePr>
    <w:tblStylePr w:type="nwCell">
      <w:tcPr>
        <w:tcBorders>
          <w:bottom w:val="single" w:color="8EAADB" w:themeColor="accent5" w:themeTint="99" w:sz="4" w:space="0"/>
        </w:tcBorders>
      </w:tcPr>
    </w:tblStylePr>
    <w:tblStylePr w:type="seCell">
      <w:tcPr>
        <w:tcBorders>
          <w:top w:val="single" w:color="8EAADB" w:themeColor="accent5" w:themeTint="99" w:sz="4" w:space="0"/>
        </w:tcBorders>
      </w:tcPr>
    </w:tblStylePr>
    <w:tblStylePr w:type="swCell">
      <w:tcPr>
        <w:tcBorders>
          <w:top w:val="single" w:color="8EAADB" w:themeColor="accent5" w:themeTint="99" w:sz="4" w:space="0"/>
        </w:tcBorders>
      </w:tcPr>
    </w:tblStylePr>
  </w:style>
  <w:style w:type="table" w:customStyle="1" w:styleId="403">
    <w:name w:val="Grid Table 7 Colorful Accent 6"/>
    <w:basedOn w:val="89"/>
    <w:semiHidden/>
    <w:uiPriority w:val="39"/>
    <w:rPr>
      <w:color w:val="548235" w:themeColor="accent6" w:themeShade="BF"/>
    </w:rPr>
    <w:tblPr>
      <w:tblBorders>
        <w:top w:val="single" w:color="A8D08D" w:themeColor="accent6" w:themeTint="99" w:sz="4" w:space="0"/>
        <w:left w:val="single" w:color="A8D08D" w:themeColor="accent6" w:themeTint="99" w:sz="4" w:space="0"/>
        <w:bottom w:val="single" w:color="A8D08D" w:themeColor="accent6" w:themeTint="99" w:sz="4" w:space="0"/>
        <w:right w:val="single" w:color="A8D08D" w:themeColor="accent6" w:themeTint="99" w:sz="4" w:space="0"/>
        <w:insideH w:val="single" w:color="A8D08D" w:themeColor="accent6" w:themeTint="99" w:sz="4" w:space="0"/>
        <w:insideV w:val="single" w:color="A8D08D" w:themeColor="accent6" w:themeTint="99" w:sz="4" w:space="0"/>
      </w:tblBorders>
    </w:tblPr>
    <w:tblStylePr w:type="firstRow">
      <w:rPr>
        <w:b/>
        <w:bCs/>
      </w:rPr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2EFD9" w:themeFill="accent6" w:themeFillTint="33"/>
      </w:tcPr>
    </w:tblStylePr>
    <w:tblStylePr w:type="neCell">
      <w:tcPr>
        <w:tcBorders>
          <w:bottom w:val="single" w:color="A8D08D" w:themeColor="accent6" w:themeTint="99" w:sz="4" w:space="0"/>
        </w:tcBorders>
      </w:tcPr>
    </w:tblStylePr>
    <w:tblStylePr w:type="nwCell">
      <w:tcPr>
        <w:tcBorders>
          <w:bottom w:val="single" w:color="A8D08D" w:themeColor="accent6" w:themeTint="99" w:sz="4" w:space="0"/>
        </w:tcBorders>
      </w:tcPr>
    </w:tblStylePr>
    <w:tblStylePr w:type="seCell">
      <w:tcPr>
        <w:tcBorders>
          <w:top w:val="single" w:color="A8D08D" w:themeColor="accent6" w:themeTint="99" w:sz="4" w:space="0"/>
        </w:tcBorders>
      </w:tcPr>
    </w:tblStylePr>
    <w:tblStylePr w:type="swCell">
      <w:tcPr>
        <w:tcBorders>
          <w:top w:val="single" w:color="A8D08D" w:themeColor="accent6" w:themeTint="99" w:sz="4" w:space="0"/>
        </w:tcBorders>
      </w:tcPr>
    </w:tblStylePr>
  </w:style>
  <w:style w:type="table" w:customStyle="1" w:styleId="404">
    <w:name w:val="Grid Table Light"/>
    <w:basedOn w:val="89"/>
    <w:semiHidden/>
    <w:qFormat/>
    <w:uiPriority w:val="39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character" w:customStyle="1" w:styleId="405">
    <w:name w:val="尾注文本 字符"/>
    <w:basedOn w:val="232"/>
    <w:link w:val="52"/>
    <w:semiHidden/>
    <w:qFormat/>
    <w:uiPriority w:val="99"/>
    <w:rPr>
      <w:kern w:val="0"/>
    </w:rPr>
  </w:style>
  <w:style w:type="character" w:customStyle="1" w:styleId="406">
    <w:name w:val="Unresolved Mention"/>
    <w:basedOn w:val="232"/>
    <w:semiHidden/>
    <w:qFormat/>
    <w:uiPriority w:val="39"/>
    <w:rPr>
      <w:color w:val="605E5C"/>
      <w:shd w:val="clear" w:color="auto" w:fill="E1DFDD"/>
    </w:rPr>
  </w:style>
  <w:style w:type="character" w:customStyle="1" w:styleId="407">
    <w:name w:val="文档结构图 字符"/>
    <w:basedOn w:val="232"/>
    <w:link w:val="26"/>
    <w:semiHidden/>
    <w:qFormat/>
    <w:uiPriority w:val="99"/>
    <w:rPr>
      <w:rFonts w:ascii="Microsoft YaHei UI" w:eastAsia="Microsoft YaHei UI"/>
      <w:kern w:val="0"/>
      <w:sz w:val="18"/>
      <w:szCs w:val="18"/>
    </w:rPr>
  </w:style>
  <w:style w:type="table" w:customStyle="1" w:styleId="408">
    <w:name w:val="Plain Table 1"/>
    <w:basedOn w:val="89"/>
    <w:semiHidden/>
    <w:qFormat/>
    <w:uiPriority w:val="39"/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double" w:color="BEBEBE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09">
    <w:name w:val="Plain Table 2"/>
    <w:basedOn w:val="89"/>
    <w:semiHidden/>
    <w:qFormat/>
    <w:uiPriority w:val="3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bC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2Vert">
      <w:tcPr>
        <w:tcBorders>
          <w:left w:val="single" w:color="7E7E7E" w:themeColor="text1" w:themeTint="80" w:sz="4" w:space="0"/>
          <w:right w:val="single" w:color="7E7E7E" w:themeColor="text1" w:themeTint="80" w:sz="4" w:space="0"/>
        </w:tcBorders>
      </w:tcPr>
    </w:tblStylePr>
    <w:tblStylePr w:type="band1Horz">
      <w:tcPr>
        <w:tcBorders>
          <w:top w:val="single" w:color="7E7E7E" w:themeColor="text1" w:themeTint="80" w:sz="4" w:space="0"/>
          <w:bottom w:val="single" w:color="7E7E7E" w:themeColor="text1" w:themeTint="80" w:sz="4" w:space="0"/>
        </w:tcBorders>
      </w:tcPr>
    </w:tblStylePr>
  </w:style>
  <w:style w:type="table" w:customStyle="1" w:styleId="410">
    <w:name w:val="Plain Table 3"/>
    <w:basedOn w:val="89"/>
    <w:semiHidden/>
    <w:qFormat/>
    <w:uiPriority w:val="39"/>
    <w:tblStylePr w:type="firstRow">
      <w:rPr>
        <w:b/>
        <w:bCs/>
        <w:caps/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bCs/>
        <w:caps/>
      </w:rPr>
      <w:tcPr>
        <w:tcBorders>
          <w:top w:val="nil"/>
        </w:tcBorders>
      </w:tcPr>
    </w:tblStylePr>
    <w:tblStylePr w:type="firstCol">
      <w:rPr>
        <w:b/>
        <w:bCs/>
        <w:caps/>
      </w:rPr>
      <w:tcPr>
        <w:tcBorders>
          <w:right w:val="single" w:color="7E7E7E" w:themeColor="text1" w:themeTint="80" w:sz="4" w:space="0"/>
        </w:tcBorders>
      </w:tcPr>
    </w:tblStylePr>
    <w:tblStylePr w:type="lastCol">
      <w:rPr>
        <w:b/>
        <w:bCs/>
        <w:caps/>
      </w:rPr>
      <w:tcPr>
        <w:tcBorders>
          <w:left w:val="nil"/>
        </w:tcBorders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</w:style>
  <w:style w:type="table" w:customStyle="1" w:styleId="411">
    <w:name w:val="Plain Table 4"/>
    <w:basedOn w:val="89"/>
    <w:semiHidden/>
    <w:qFormat/>
    <w:uiPriority w:val="39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table" w:customStyle="1" w:styleId="412">
    <w:name w:val="Plain Table 5"/>
    <w:basedOn w:val="89"/>
    <w:semiHidden/>
    <w:qFormat/>
    <w:uiPriority w:val="39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paragraph" w:styleId="413">
    <w:name w:val="No Spacing"/>
    <w:semiHidden/>
    <w:qFormat/>
    <w:uiPriority w:val="39"/>
    <w:pPr>
      <w:widowControl w:val="0"/>
      <w:ind w:firstLine="632" w:firstLineChars="200"/>
      <w:jc w:val="both"/>
    </w:pPr>
    <w:rPr>
      <w:rFonts w:ascii="仿宋" w:hAnsi="仿宋" w:eastAsia="仿宋" w:cstheme="minorBidi"/>
      <w:kern w:val="0"/>
      <w:sz w:val="32"/>
      <w:szCs w:val="32"/>
      <w:lang w:val="en-US" w:eastAsia="zh-CN" w:bidi="ar-SA"/>
    </w:rPr>
  </w:style>
  <w:style w:type="character" w:customStyle="1" w:styleId="414">
    <w:name w:val="信息标题 字符"/>
    <w:basedOn w:val="232"/>
    <w:link w:val="79"/>
    <w:semiHidden/>
    <w:qFormat/>
    <w:uiPriority w:val="99"/>
    <w:rPr>
      <w:rFonts w:asciiTheme="majorHAnsi" w:hAnsiTheme="majorHAnsi" w:eastAsiaTheme="majorEastAsia" w:cstheme="majorBidi"/>
      <w:kern w:val="0"/>
      <w:sz w:val="24"/>
      <w:szCs w:val="24"/>
      <w:shd w:val="pct20" w:color="auto" w:fill="auto"/>
    </w:rPr>
  </w:style>
  <w:style w:type="paragraph" w:styleId="415">
    <w:name w:val="Quote"/>
    <w:basedOn w:val="1"/>
    <w:next w:val="1"/>
    <w:link w:val="416"/>
    <w:semiHidden/>
    <w:qFormat/>
    <w:uiPriority w:val="3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16">
    <w:name w:val="引用 字符"/>
    <w:basedOn w:val="232"/>
    <w:link w:val="415"/>
    <w:qFormat/>
    <w:uiPriority w:val="29"/>
    <w:rPr>
      <w:i/>
      <w:iCs/>
      <w:color w:val="404040" w:themeColor="text1" w:themeTint="BF"/>
      <w:kern w:val="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styleId="417">
    <w:name w:val="Placeholder Text"/>
    <w:basedOn w:val="232"/>
    <w:semiHidden/>
    <w:qFormat/>
    <w:uiPriority w:val="39"/>
    <w:rPr>
      <w:color w:val="808080"/>
    </w:rPr>
  </w:style>
  <w:style w:type="character" w:customStyle="1" w:styleId="418">
    <w:name w:val="正文文本 字符"/>
    <w:basedOn w:val="232"/>
    <w:link w:val="34"/>
    <w:semiHidden/>
    <w:qFormat/>
    <w:uiPriority w:val="99"/>
    <w:rPr>
      <w:kern w:val="0"/>
    </w:rPr>
  </w:style>
  <w:style w:type="character" w:customStyle="1" w:styleId="419">
    <w:name w:val="正文文本 2 字符"/>
    <w:basedOn w:val="232"/>
    <w:link w:val="76"/>
    <w:semiHidden/>
    <w:qFormat/>
    <w:uiPriority w:val="99"/>
    <w:rPr>
      <w:kern w:val="0"/>
    </w:rPr>
  </w:style>
  <w:style w:type="character" w:customStyle="1" w:styleId="420">
    <w:name w:val="正文文本 3 字符"/>
    <w:basedOn w:val="232"/>
    <w:link w:val="31"/>
    <w:semiHidden/>
    <w:qFormat/>
    <w:uiPriority w:val="99"/>
    <w:rPr>
      <w:kern w:val="0"/>
      <w:sz w:val="16"/>
      <w:szCs w:val="16"/>
    </w:rPr>
  </w:style>
  <w:style w:type="character" w:customStyle="1" w:styleId="421">
    <w:name w:val="正文文本首行缩进 字符"/>
    <w:basedOn w:val="418"/>
    <w:link w:val="87"/>
    <w:semiHidden/>
    <w:qFormat/>
    <w:uiPriority w:val="99"/>
    <w:rPr>
      <w:kern w:val="0"/>
    </w:rPr>
  </w:style>
  <w:style w:type="character" w:customStyle="1" w:styleId="422">
    <w:name w:val="正文文本缩进 字符"/>
    <w:basedOn w:val="232"/>
    <w:link w:val="35"/>
    <w:semiHidden/>
    <w:qFormat/>
    <w:uiPriority w:val="99"/>
    <w:rPr>
      <w:kern w:val="0"/>
    </w:rPr>
  </w:style>
  <w:style w:type="character" w:customStyle="1" w:styleId="423">
    <w:name w:val="正文文本首行缩进 2 字符"/>
    <w:basedOn w:val="422"/>
    <w:link w:val="88"/>
    <w:semiHidden/>
    <w:qFormat/>
    <w:uiPriority w:val="99"/>
    <w:rPr>
      <w:kern w:val="0"/>
    </w:rPr>
  </w:style>
  <w:style w:type="character" w:customStyle="1" w:styleId="424">
    <w:name w:val="正文文本缩进 2 字符"/>
    <w:basedOn w:val="232"/>
    <w:link w:val="51"/>
    <w:semiHidden/>
    <w:qFormat/>
    <w:uiPriority w:val="99"/>
    <w:rPr>
      <w:kern w:val="0"/>
    </w:rPr>
  </w:style>
  <w:style w:type="character" w:customStyle="1" w:styleId="425">
    <w:name w:val="正文文本缩进 3 字符"/>
    <w:basedOn w:val="232"/>
    <w:link w:val="70"/>
    <w:semiHidden/>
    <w:qFormat/>
    <w:uiPriority w:val="99"/>
    <w:rPr>
      <w:kern w:val="0"/>
      <w:sz w:val="16"/>
      <w:szCs w:val="16"/>
    </w:rPr>
  </w:style>
  <w:style w:type="character" w:customStyle="1" w:styleId="426">
    <w:name w:val="Smart Hyperlink"/>
    <w:basedOn w:val="232"/>
    <w:semiHidden/>
    <w:qFormat/>
    <w:uiPriority w:val="39"/>
    <w:rPr>
      <w:u w:val="dotted"/>
    </w:rPr>
  </w:style>
  <w:style w:type="character" w:customStyle="1" w:styleId="427">
    <w:name w:val="Smart Link"/>
    <w:basedOn w:val="232"/>
    <w:semiHidden/>
    <w:qFormat/>
    <w:uiPriority w:val="39"/>
    <w:rPr>
      <w:color w:val="0000FF"/>
      <w:u w:val="single"/>
      <w:shd w:val="clear" w:color="auto" w:fill="F3F2F1"/>
    </w:rPr>
  </w:style>
  <w:style w:type="character" w:customStyle="1" w:styleId="428">
    <w:name w:val="注释标题 字符"/>
    <w:basedOn w:val="232"/>
    <w:link w:val="16"/>
    <w:semiHidden/>
    <w:qFormat/>
    <w:uiPriority w:val="99"/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085;&#24120;&#24037;&#20316;\&#23433;&#20840;&#31649;&#29702;\2026&#24180;\&#21046;&#23450;&#23433;&#20840;&#21046;&#24230;\&#35831;&#31034;&#25253;&#21578;.&#37073;&#28023;&#23665;dump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请示报告.郑海山dump.dotx</Template>
  <Pages>2</Pages>
  <Words>803</Words>
  <Characters>839</Characters>
  <Lines>6</Lines>
  <Paragraphs>1</Paragraphs>
  <TotalTime>24</TotalTime>
  <ScaleCrop>false</ScaleCrop>
  <LinksUpToDate>false</LinksUpToDate>
  <CharactersWithSpaces>864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2026-05-18T08:14:00Z</dcterms:created>
  <dc:creator>mqzhang</dc:creator>
  <cp:lastModifiedBy>戴月婷</cp:lastModifiedBy>
  <cp:lastPrinted>2026-05-18T08:28:00Z</cp:lastPrinted>
  <dcterms:modified xsi:type="dcterms:W3CDTF">2026-05-18T09:02:59Z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44566CD4D1494FE59531AEF8CAFB118C_13</vt:lpwstr>
  </property>
</Properties>
</file>